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6c687" w14:textId="8f6c6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Үкіметінің заң жобалау жұмыстарының 2022 жылға арналған жоспары туралы" Қазақстан Республикасы Үкіметінің 2021 жылғы 31 желтоқсандағы № 991 қаулысына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2022 жылғы 16 тамыздағы № 563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 Үкіметінің заң жобалау жұмыстарының 2022 жылға арналған жоспары туралы" Қазақстан Республикасы Үкіметінің 2021 жылғы 31 желтоқсандағы № 991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 Үкіметінің заң жобалау жұмыстарының 2022 жылға арналған </w:t>
      </w:r>
      <w:r>
        <w:rPr>
          <w:rFonts w:ascii="Times New Roman"/>
          <w:b w:val="false"/>
          <w:i w:val="false"/>
          <w:color w:val="000000"/>
          <w:sz w:val="28"/>
        </w:rPr>
        <w:t>жоспарында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6-жол алып тасталсын;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7-жол мынадай редакцияда жазылсын: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"Салық және бюджетке төленетін басқа да міндетті төлемдер туралы" Қазақстан Республикасының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Кодексіне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(Салық кодексі) және "Салық және бюджетке төленетін басқа да міндетті төлемдер туралы" Қазақстан Республикасының Кодексін (Салық кодексі) қолданысқа енгізу туралы" Қазақстан Республикасының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өзгерістер мен толықтырулар енгізу туралы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ҰЭМ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сәуір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тамыз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А.К. Әмрин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нөмірлері 13 және 14-жолдар мынадай редакцияда жазылсын: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Агломерацияларды дамыту туралы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ҰЭМ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маусым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шілде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қыркүйек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Б. Омарбеков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кейбір заңнамалық актілеріне агломерацияларды дамыту мәселелері бойынша өзгерістер мен толықтырулар енгізу туралы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ҰЭМ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маусым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шілде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қыркүйек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Б. Омарбеков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                                                          ";</w:t>
      </w:r>
    </w:p>
    <w:bookmarkStart w:name="z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нөмірлері 25 және 26-жолдар алып тасталсын; </w:t>
      </w:r>
    </w:p>
    <w:bookmarkEnd w:id="8"/>
    <w:bookmarkStart w:name="z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реттік нөмірі 29-жолмен толықтырылсын: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Республикасының кейбір заңнамалық актілеріне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 заңнамасын жетілдіру мәселелері бойынша өзгерістер мен толықтырулар енгізу туралы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ҰЭМ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қыркүйек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желтоқсан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А.К.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Әмрин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".</w:t>
      </w:r>
    </w:p>
    <w:bookmarkStart w:name="z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Смайылов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