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a0af2" w14:textId="eea0a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"Зерде" ұлттық инфокоммуникация холдингі"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5 тамыздағы № 540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мүлік туралы"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181-бабының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"Зерде" ұлттық инфокоммуникация холдингі" акционерлік қоғамы таратылсын.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заңнамада белгіленген тәртіппен Қазақстан Республикасының Цифрлық даму, инновациялар және аэроғарыш өнеркәсібі министрлігіне "Ұлттық ақпараттық технологиялар" және "QazInnovations" инновацияларды дамыту жөніндегі ұлттық агенттігі" акционерлік қоғамдары (бұдан әрі – акционерлік қоғамдар) акцияларының пакеттерін иелену және пайдалану құқығын беруді қамтамасыз етсін;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Республикасының Цифрлық даму, инновациялар және аэроғарыш өнеркәсібі министрлігімен бірлесіп осы қаулыдан туындайтын өзге де шараларды қабылдасын.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ҚР Үкіметінің 03.11.2022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өзгерістер мен толықтырулар) бекітілсін.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"Зерде" ұлттық инфокоммуникация холдингі" акционерлік қоғамының 2021 – 2030 жылдарға арналған даму стратегиясын бекіту туралы" Қазақстан Республикасы Үкіметінің 2021 жылғы 13 желтоқсандағы № 881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қаулының 2-тармағының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тарату комиссиясы акционерлік қоғамдардың акцияларын бергеннен кейін қолданысқа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2-тармақтарының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бесінші, алтыншы, жетінші абзацтарын, </w:t>
      </w:r>
      <w:r>
        <w:rPr>
          <w:rFonts w:ascii="Times New Roman"/>
          <w:b w:val="false"/>
          <w:i w:val="false"/>
          <w:color w:val="000000"/>
          <w:sz w:val="28"/>
        </w:rPr>
        <w:t>5-тармағының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жетінші, сегізінші, тоғызыншы абзацтарын қоспағанда, осы қаулы қол қойылған күнінен бастап қолданысқа енгізіледі.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ҚР Үкіметінің 03.11.2022 </w:t>
      </w:r>
      <w:r>
        <w:rPr>
          <w:rFonts w:ascii="Times New Roman"/>
          <w:b w:val="false"/>
          <w:i w:val="false"/>
          <w:color w:val="000000"/>
          <w:sz w:val="28"/>
        </w:rPr>
        <w:t>№ 865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5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"Нұр-Сұлтан қаласы" деген бөлімде: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21-108-жол алып тасталсын;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21-205 және 21-206-жолдармен толықтырылсын: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"21-205. "Ұлттық ақпараттық технологиялар" акционерлік қоғамы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21-206. "QazInnovations" инновацияларды дамыту жөніндегі ұлттық агенттігі" акционерлік қоғамы".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Цифрлық даму, инновациялар және аэроғарыш өнеркәсібі министрлігіне" деген бөлімде: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376-3-жол алып тасталсын.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376-4 және 376-5-жолдармен толықтырылсын: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"376-4. "Ұлттық ақпараттық технологиялар" акционерлік қоғамы.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376-5. "QazInnovations" инновацияларды дамыту жөніндегі ұлттық агенттігі" акционерлік қоғамы.".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Күші жойылды - ҚР Үкіметінің 27.12.2023 </w:t>
      </w:r>
      <w:r>
        <w:rPr>
          <w:rFonts w:ascii="Times New Roman"/>
          <w:b w:val="false"/>
          <w:i w:val="false"/>
          <w:color w:val="000000"/>
          <w:sz w:val="28"/>
        </w:rPr>
        <w:t>№ 1195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"Ұлттық басқарушы холдингтердің, ұлттық холдингтердің, ұлттық компаниялардың тізбесін бекіту туралы" Қазақстан Республикасы Үкіметінің 2011 жылғы 6 сәуірдегі № 376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ұлттық басқарушы холдингтердің, ұлттық холдингтердің, ұлттық компаниялардың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"Ұлттық холдингтер" деген 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3-жол алып тасталсын.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Күші жойылды - ҚР Үкіметінің 09.10.2025 </w:t>
      </w:r>
      <w:r>
        <w:rPr>
          <w:rFonts w:ascii="Times New Roman"/>
          <w:b w:val="false"/>
          <w:i w:val="false"/>
          <w:color w:val="000000"/>
          <w:sz w:val="28"/>
        </w:rPr>
        <w:t>№ 846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