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7158" w14:textId="19a7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4 тамыздағы № 527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w:t>
      </w:r>
      <w:r>
        <w:rPr>
          <w:rFonts w:ascii="Times New Roman"/>
          <w:b w:val="false"/>
          <w:i w:val="false"/>
          <w:color w:val="000000"/>
          <w:sz w:val="28"/>
        </w:rPr>
        <w:t>Жарлығына</w:t>
      </w:r>
      <w:r>
        <w:rPr>
          <w:rFonts w:ascii="Times New Roman"/>
          <w:b w:val="false"/>
          <w:i w:val="false"/>
          <w:color w:val="000000"/>
          <w:sz w:val="28"/>
        </w:rPr>
        <w:t xml:space="preserve"> өзгерiстер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Жарлығына өзгерістер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xml:space="preserve">
      1. "Дінаралық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3"/>
    <w:p>
      <w:pPr>
        <w:spacing w:after="0"/>
        <w:ind w:left="0"/>
        <w:jc w:val="both"/>
      </w:pPr>
      <w:r>
        <w:rPr>
          <w:rFonts w:ascii="Times New Roman"/>
          <w:b w:val="false"/>
          <w:i w:val="false"/>
          <w:color w:val="000000"/>
          <w:sz w:val="28"/>
        </w:rPr>
        <w:t xml:space="preserve">
      жоғарыда аталған Жарлықпен бекітілген Дінаралық диалогқа қосқан үлесі үшін Астана халықаралық сыйлығы туралы ереже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жоғарыда аталған Жарлықпен бекітілген Дінаралық диалогқа қосқан үлесі үшін Астана халықаралық сыйлығы лауреатының дипломы мен естелік белгісінің сипаттамасы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жоғарыда аталған Жарлықпен бекітілген Әлемдік және дәстүрлі діндер лидерлері съезінің құрмет медалінің және оның куәлігінің сипаттамасы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                                                                                     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Дінаралық диалогқа қосқан үлесі үшін Астана халықаралық сыйлығы туралы ЕРЕЖЕ</w:t>
      </w:r>
    </w:p>
    <w:bookmarkEnd w:id="5"/>
    <w:bookmarkStart w:name="z8" w:id="6"/>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(бұдан әрі – Астана халықаралық сыйлығы) әлемдік және дәстүрлі діндер лидерлеріне, қоғам қайраткерлері мен саяси қайраткерлерге, ұйымдарға дінаралық диалогты нығайтуға қосқан аса көрнекті үлесі үшін беріледі.</w:t>
      </w:r>
    </w:p>
    <w:bookmarkEnd w:id="6"/>
    <w:bookmarkStart w:name="z9" w:id="7"/>
    <w:p>
      <w:pPr>
        <w:spacing w:after="0"/>
        <w:ind w:left="0"/>
        <w:jc w:val="both"/>
      </w:pPr>
      <w:r>
        <w:rPr>
          <w:rFonts w:ascii="Times New Roman"/>
          <w:b w:val="false"/>
          <w:i w:val="false"/>
          <w:color w:val="000000"/>
          <w:sz w:val="28"/>
        </w:rPr>
        <w:t>
      2. Астана халықаралық сыйлығын беруге ұсынуларды Қазақстан Республикасының Президентіне Әлемдік және дәстүрлі діндер лидерлері съезі хатшылығының басшысы енгізеді.</w:t>
      </w:r>
    </w:p>
    <w:bookmarkEnd w:id="7"/>
    <w:bookmarkStart w:name="z10" w:id="8"/>
    <w:p>
      <w:pPr>
        <w:spacing w:after="0"/>
        <w:ind w:left="0"/>
        <w:jc w:val="both"/>
      </w:pPr>
      <w:r>
        <w:rPr>
          <w:rFonts w:ascii="Times New Roman"/>
          <w:b w:val="false"/>
          <w:i w:val="false"/>
          <w:color w:val="000000"/>
          <w:sz w:val="28"/>
        </w:rPr>
        <w:t>
      3. Астана халықаралық сыйлығы үш жылда бір рет беріледі.</w:t>
      </w:r>
    </w:p>
    <w:bookmarkEnd w:id="8"/>
    <w:bookmarkStart w:name="z11" w:id="9"/>
    <w:p>
      <w:pPr>
        <w:spacing w:after="0"/>
        <w:ind w:left="0"/>
        <w:jc w:val="both"/>
      </w:pPr>
      <w:r>
        <w:rPr>
          <w:rFonts w:ascii="Times New Roman"/>
          <w:b w:val="false"/>
          <w:i w:val="false"/>
          <w:color w:val="000000"/>
          <w:sz w:val="28"/>
        </w:rPr>
        <w:t>
      4. Астана халықаралық сыйлығын бір адамға немесе ұйымға қайталап беруге жол берілмейді.</w:t>
      </w:r>
    </w:p>
    <w:bookmarkEnd w:id="9"/>
    <w:bookmarkStart w:name="z12" w:id="10"/>
    <w:p>
      <w:pPr>
        <w:spacing w:after="0"/>
        <w:ind w:left="0"/>
        <w:jc w:val="both"/>
      </w:pPr>
      <w:r>
        <w:rPr>
          <w:rFonts w:ascii="Times New Roman"/>
          <w:b w:val="false"/>
          <w:i w:val="false"/>
          <w:color w:val="000000"/>
          <w:sz w:val="28"/>
        </w:rPr>
        <w:t>
      5. Қазақстан Республикасының Президенті Астана халықаралық сыйлығын салтанатты жағдайда тапсырады.</w:t>
      </w:r>
    </w:p>
    <w:bookmarkEnd w:id="10"/>
    <w:bookmarkStart w:name="z13" w:id="11"/>
    <w:p>
      <w:pPr>
        <w:spacing w:after="0"/>
        <w:ind w:left="0"/>
        <w:jc w:val="both"/>
      </w:pPr>
      <w:r>
        <w:rPr>
          <w:rFonts w:ascii="Times New Roman"/>
          <w:b w:val="false"/>
          <w:i w:val="false"/>
          <w:color w:val="000000"/>
          <w:sz w:val="28"/>
        </w:rPr>
        <w:t>
      6. Астана халықаралық сыйлығына ие болған адамға немесе ұйымға "Дінаралық диалогқа қосқан үлесі үшін Астана халықаралық сыйлығының лауреаты" құрметті атағы беріліп, диплом, естелік белгісі мен ақшалай сыйақы тапсырылады. Астана халықаралық сыйлығының ақшалай сыйақысы 20000 (жиырма мың) АҚШ долларына баламалы мөлшерде теңге валютасында белгіленеді.</w:t>
      </w:r>
    </w:p>
    <w:bookmarkEnd w:id="11"/>
    <w:bookmarkStart w:name="z14" w:id="12"/>
    <w:p>
      <w:pPr>
        <w:spacing w:after="0"/>
        <w:ind w:left="0"/>
        <w:jc w:val="both"/>
      </w:pPr>
      <w:r>
        <w:rPr>
          <w:rFonts w:ascii="Times New Roman"/>
          <w:b w:val="false"/>
          <w:i w:val="false"/>
          <w:color w:val="000000"/>
          <w:sz w:val="28"/>
        </w:rPr>
        <w:t>
      7. Жүргізілген наградтау есебін, сондай-ақ Астана халықаралық сыйлығының тапсырылу барысы туралы есептiлiктi Қазақстан Республикасы Президентінің Әкiмшiлiгi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18" w:id="13"/>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дипломы мен естелік белгісінің  СИПАТТАМАСЫ</w:t>
      </w:r>
    </w:p>
    <w:bookmarkEnd w:id="13"/>
    <w:bookmarkStart w:name="z19" w:id="14"/>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лауреатының дипломы:</w:t>
      </w:r>
    </w:p>
    <w:bookmarkEnd w:id="14"/>
    <w:p>
      <w:pPr>
        <w:spacing w:after="0"/>
        <w:ind w:left="0"/>
        <w:jc w:val="both"/>
      </w:pPr>
      <w:r>
        <w:rPr>
          <w:rFonts w:ascii="Times New Roman"/>
          <w:b w:val="false"/>
          <w:i w:val="false"/>
          <w:color w:val="000000"/>
          <w:sz w:val="28"/>
        </w:rPr>
        <w:t>
      1) өлшемі 330 х 115 мм қатты мұқабадан;</w:t>
      </w:r>
    </w:p>
    <w:p>
      <w:pPr>
        <w:spacing w:after="0"/>
        <w:ind w:left="0"/>
        <w:jc w:val="both"/>
      </w:pPr>
      <w:r>
        <w:rPr>
          <w:rFonts w:ascii="Times New Roman"/>
          <w:b w:val="false"/>
          <w:i w:val="false"/>
          <w:color w:val="000000"/>
          <w:sz w:val="28"/>
        </w:rPr>
        <w:t>
      2) өлшемі 320 х 110 мм жапсырма беттен тұрады.</w:t>
      </w:r>
    </w:p>
    <w:p>
      <w:pPr>
        <w:spacing w:after="0"/>
        <w:ind w:left="0"/>
        <w:jc w:val="both"/>
      </w:pPr>
      <w:r>
        <w:rPr>
          <w:rFonts w:ascii="Times New Roman"/>
          <w:b w:val="false"/>
          <w:i w:val="false"/>
          <w:color w:val="000000"/>
          <w:sz w:val="28"/>
        </w:rPr>
        <w:t>
      Дипломның мұқабасы Қазақстан Республикасының Мемлекеттік Туымен түстес былғарыдан жасалады.</w:t>
      </w:r>
    </w:p>
    <w:p>
      <w:pPr>
        <w:spacing w:after="0"/>
        <w:ind w:left="0"/>
        <w:jc w:val="both"/>
      </w:pPr>
      <w:r>
        <w:rPr>
          <w:rFonts w:ascii="Times New Roman"/>
          <w:b w:val="false"/>
          <w:i w:val="false"/>
          <w:color w:val="000000"/>
          <w:sz w:val="28"/>
        </w:rPr>
        <w:t>
      Мұқабада:</w:t>
      </w:r>
    </w:p>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p>
      <w:pPr>
        <w:spacing w:after="0"/>
        <w:ind w:left="0"/>
        <w:jc w:val="both"/>
      </w:pPr>
      <w:r>
        <w:rPr>
          <w:rFonts w:ascii="Times New Roman"/>
          <w:b w:val="false"/>
          <w:i w:val="false"/>
          <w:color w:val="000000"/>
          <w:sz w:val="28"/>
        </w:rPr>
        <w:t>
      2) эмблеманың төменгі жағында – осы сипаттамаға 1-қосымшаға сәйкес қазақ және ағылшын тілдерінде:</w:t>
      </w:r>
    </w:p>
    <w:p>
      <w:pPr>
        <w:spacing w:after="0"/>
        <w:ind w:left="0"/>
        <w:jc w:val="both"/>
      </w:pPr>
      <w:r>
        <w:rPr>
          <w:rFonts w:ascii="Times New Roman"/>
          <w:b w:val="false"/>
          <w:i w:val="false"/>
          <w:color w:val="000000"/>
          <w:sz w:val="28"/>
        </w:rPr>
        <w:t>
      "Дінаралық диалогқа қосқан үлесі үшін</w:t>
      </w:r>
    </w:p>
    <w:p>
      <w:pPr>
        <w:spacing w:after="0"/>
        <w:ind w:left="0"/>
        <w:jc w:val="both"/>
      </w:pPr>
      <w:r>
        <w:rPr>
          <w:rFonts w:ascii="Times New Roman"/>
          <w:b w:val="false"/>
          <w:i w:val="false"/>
          <w:color w:val="000000"/>
          <w:sz w:val="28"/>
        </w:rPr>
        <w:t>
      Астана халықаралық сыйлығы лауреатының</w:t>
      </w:r>
    </w:p>
    <w:p>
      <w:pPr>
        <w:spacing w:after="0"/>
        <w:ind w:left="0"/>
        <w:jc w:val="both"/>
      </w:pPr>
      <w:r>
        <w:rPr>
          <w:rFonts w:ascii="Times New Roman"/>
          <w:b w:val="false"/>
          <w:i w:val="false"/>
          <w:color w:val="000000"/>
          <w:sz w:val="28"/>
        </w:rPr>
        <w:t>
      ДИПЛОМЫ</w:t>
      </w:r>
    </w:p>
    <w:p>
      <w:pPr>
        <w:spacing w:after="0"/>
        <w:ind w:left="0"/>
        <w:jc w:val="both"/>
      </w:pPr>
      <w:r>
        <w:rPr>
          <w:rFonts w:ascii="Times New Roman"/>
          <w:b w:val="false"/>
          <w:i w:val="false"/>
          <w:color w:val="000000"/>
          <w:sz w:val="28"/>
        </w:rPr>
        <w:t>
      Laureate of the Astana International Award</w:t>
      </w:r>
    </w:p>
    <w:p>
      <w:pPr>
        <w:spacing w:after="0"/>
        <w:ind w:left="0"/>
        <w:jc w:val="both"/>
      </w:pPr>
      <w:r>
        <w:rPr>
          <w:rFonts w:ascii="Times New Roman"/>
          <w:b w:val="false"/>
          <w:i w:val="false"/>
          <w:color w:val="000000"/>
          <w:sz w:val="28"/>
        </w:rPr>
        <w:t>
      for Interfaith Dialogue</w:t>
      </w:r>
    </w:p>
    <w:p>
      <w:pPr>
        <w:spacing w:after="0"/>
        <w:ind w:left="0"/>
        <w:jc w:val="both"/>
      </w:pPr>
      <w:r>
        <w:rPr>
          <w:rFonts w:ascii="Times New Roman"/>
          <w:b w:val="false"/>
          <w:i w:val="false"/>
          <w:color w:val="000000"/>
          <w:sz w:val="28"/>
        </w:rPr>
        <w:t>
      DIPLOMA" деген екі жазу;</w:t>
      </w:r>
    </w:p>
    <w:p>
      <w:pPr>
        <w:spacing w:after="0"/>
        <w:ind w:left="0"/>
        <w:jc w:val="both"/>
      </w:pPr>
      <w:r>
        <w:rPr>
          <w:rFonts w:ascii="Times New Roman"/>
          <w:b w:val="false"/>
          <w:i w:val="false"/>
          <w:color w:val="000000"/>
          <w:sz w:val="28"/>
        </w:rPr>
        <w:t>
      3) периметрі бойынша – ұлттық ою-өрнек орналасады.</w:t>
      </w:r>
    </w:p>
    <w:bookmarkStart w:name="z20" w:id="15"/>
    <w:p>
      <w:pPr>
        <w:spacing w:after="0"/>
        <w:ind w:left="0"/>
        <w:jc w:val="both"/>
      </w:pPr>
      <w:r>
        <w:rPr>
          <w:rFonts w:ascii="Times New Roman"/>
          <w:b w:val="false"/>
          <w:i w:val="false"/>
          <w:color w:val="000000"/>
          <w:sz w:val="28"/>
        </w:rPr>
        <w:t>
      2. Жапсырма бет баспаханалық тәсілмен қорғау дәрежелері бар арнаулы көгілдір түсті қағазда басып шығарылады.</w:t>
      </w:r>
    </w:p>
    <w:bookmarkEnd w:id="15"/>
    <w:p>
      <w:pPr>
        <w:spacing w:after="0"/>
        <w:ind w:left="0"/>
        <w:jc w:val="both"/>
      </w:pPr>
      <w:r>
        <w:rPr>
          <w:rFonts w:ascii="Times New Roman"/>
          <w:b w:val="false"/>
          <w:i w:val="false"/>
          <w:color w:val="000000"/>
          <w:sz w:val="28"/>
        </w:rPr>
        <w:t>
      Жапсырма беттің беткі жағында:</w:t>
      </w:r>
    </w:p>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p>
      <w:pPr>
        <w:spacing w:after="0"/>
        <w:ind w:left="0"/>
        <w:jc w:val="both"/>
      </w:pPr>
      <w:r>
        <w:rPr>
          <w:rFonts w:ascii="Times New Roman"/>
          <w:b w:val="false"/>
          <w:i w:val="false"/>
          <w:color w:val="000000"/>
          <w:sz w:val="28"/>
        </w:rPr>
        <w:t>
      2) эмблеманың төменгі жағында – осы сипаттамаға 2-қосымшаға сәйкес қазақ және ағылшын тілдерінде:</w:t>
      </w:r>
    </w:p>
    <w:p>
      <w:pPr>
        <w:spacing w:after="0"/>
        <w:ind w:left="0"/>
        <w:jc w:val="both"/>
      </w:pPr>
      <w:r>
        <w:rPr>
          <w:rFonts w:ascii="Times New Roman"/>
          <w:b w:val="false"/>
          <w:i w:val="false"/>
          <w:color w:val="000000"/>
          <w:sz w:val="28"/>
        </w:rPr>
        <w:t>
      "Дінаралық диалогқа қосқан үлесі үшін</w:t>
      </w:r>
    </w:p>
    <w:p>
      <w:pPr>
        <w:spacing w:after="0"/>
        <w:ind w:left="0"/>
        <w:jc w:val="both"/>
      </w:pPr>
      <w:r>
        <w:rPr>
          <w:rFonts w:ascii="Times New Roman"/>
          <w:b w:val="false"/>
          <w:i w:val="false"/>
          <w:color w:val="000000"/>
          <w:sz w:val="28"/>
        </w:rPr>
        <w:t>
      Астана халықаралық сыйлығы лауреатының</w:t>
      </w:r>
    </w:p>
    <w:p>
      <w:pPr>
        <w:spacing w:after="0"/>
        <w:ind w:left="0"/>
        <w:jc w:val="both"/>
      </w:pPr>
      <w:r>
        <w:rPr>
          <w:rFonts w:ascii="Times New Roman"/>
          <w:b w:val="false"/>
          <w:i w:val="false"/>
          <w:color w:val="000000"/>
          <w:sz w:val="28"/>
        </w:rPr>
        <w:t>
      ДИПЛОМЫ</w:t>
      </w:r>
    </w:p>
    <w:p>
      <w:pPr>
        <w:spacing w:after="0"/>
        <w:ind w:left="0"/>
        <w:jc w:val="both"/>
      </w:pPr>
      <w:r>
        <w:rPr>
          <w:rFonts w:ascii="Times New Roman"/>
          <w:b w:val="false"/>
          <w:i w:val="false"/>
          <w:color w:val="000000"/>
          <w:sz w:val="28"/>
        </w:rPr>
        <w:t>
      Laureate of the Astana International Award</w:t>
      </w:r>
    </w:p>
    <w:p>
      <w:pPr>
        <w:spacing w:after="0"/>
        <w:ind w:left="0"/>
        <w:jc w:val="both"/>
      </w:pPr>
      <w:r>
        <w:rPr>
          <w:rFonts w:ascii="Times New Roman"/>
          <w:b w:val="false"/>
          <w:i w:val="false"/>
          <w:color w:val="000000"/>
          <w:sz w:val="28"/>
        </w:rPr>
        <w:t>
      for Interfaith Dialogue</w:t>
      </w:r>
    </w:p>
    <w:p>
      <w:pPr>
        <w:spacing w:after="0"/>
        <w:ind w:left="0"/>
        <w:jc w:val="both"/>
      </w:pPr>
      <w:r>
        <w:rPr>
          <w:rFonts w:ascii="Times New Roman"/>
          <w:b w:val="false"/>
          <w:i w:val="false"/>
          <w:color w:val="000000"/>
          <w:sz w:val="28"/>
        </w:rPr>
        <w:t>
      DIPLOMA" деген екі жазу;</w:t>
      </w:r>
    </w:p>
    <w:p>
      <w:pPr>
        <w:spacing w:after="0"/>
        <w:ind w:left="0"/>
        <w:jc w:val="both"/>
      </w:pPr>
      <w:r>
        <w:rPr>
          <w:rFonts w:ascii="Times New Roman"/>
          <w:b w:val="false"/>
          <w:i w:val="false"/>
          <w:color w:val="000000"/>
          <w:sz w:val="28"/>
        </w:rPr>
        <w:t>
      3) периметрі бойынша – ұлттық ою-өрнек орналасады.</w:t>
      </w:r>
    </w:p>
    <w:p>
      <w:pPr>
        <w:spacing w:after="0"/>
        <w:ind w:left="0"/>
        <w:jc w:val="both"/>
      </w:pPr>
      <w:r>
        <w:rPr>
          <w:rFonts w:ascii="Times New Roman"/>
          <w:b w:val="false"/>
          <w:i w:val="false"/>
          <w:color w:val="000000"/>
          <w:sz w:val="28"/>
        </w:rPr>
        <w:t>
      Жапсырма беттің ішкі екі жағында жоғарғы бөлігінің ортасында Әлемдік және дәстүрлі діндер лидерлері съезінің эмблемасы бейнеленген.</w:t>
      </w:r>
    </w:p>
    <w:p>
      <w:pPr>
        <w:spacing w:after="0"/>
        <w:ind w:left="0"/>
        <w:jc w:val="both"/>
      </w:pPr>
      <w:r>
        <w:rPr>
          <w:rFonts w:ascii="Times New Roman"/>
          <w:b w:val="false"/>
          <w:i w:val="false"/>
          <w:color w:val="000000"/>
          <w:sz w:val="28"/>
        </w:rPr>
        <w:t>
      Осы сипаттамаға 3-қосымшаға сәйкес Дінаралық диалогқа қосқан үлесі үшін Астана халықаралық сыйлығының лауреаты дипломының жапсырма бетінің ішкі сол жағында қазақ тілінде:</w:t>
      </w:r>
    </w:p>
    <w:p>
      <w:pPr>
        <w:spacing w:after="0"/>
        <w:ind w:left="0"/>
        <w:jc w:val="both"/>
      </w:pPr>
      <w:r>
        <w:rPr>
          <w:rFonts w:ascii="Times New Roman"/>
          <w:b w:val="false"/>
          <w:i w:val="false"/>
          <w:color w:val="000000"/>
          <w:sz w:val="28"/>
        </w:rPr>
        <w:t>
      "ДІНАРАЛЫҚ ДИАЛОГҚА ҚОСҚАН</w:t>
      </w:r>
    </w:p>
    <w:p>
      <w:pPr>
        <w:spacing w:after="0"/>
        <w:ind w:left="0"/>
        <w:jc w:val="both"/>
      </w:pPr>
      <w:r>
        <w:rPr>
          <w:rFonts w:ascii="Times New Roman"/>
          <w:b w:val="false"/>
          <w:i w:val="false"/>
          <w:color w:val="000000"/>
          <w:sz w:val="28"/>
        </w:rPr>
        <w:t>
      YЛECI ҮШІН АСТАНА ХАЛЫҚАРАЛЫҚ СЫЙЛЫҒЫНЫҢ</w:t>
      </w:r>
    </w:p>
    <w:p>
      <w:pPr>
        <w:spacing w:after="0"/>
        <w:ind w:left="0"/>
        <w:jc w:val="both"/>
      </w:pPr>
      <w:r>
        <w:rPr>
          <w:rFonts w:ascii="Times New Roman"/>
          <w:b w:val="false"/>
          <w:i w:val="false"/>
          <w:color w:val="000000"/>
          <w:sz w:val="28"/>
        </w:rPr>
        <w:t>
      ЛАУРЕАТЫ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 деген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деген сөздер орналасқан.</w:t>
      </w:r>
    </w:p>
    <w:p>
      <w:pPr>
        <w:spacing w:after="0"/>
        <w:ind w:left="0"/>
        <w:jc w:val="both"/>
      </w:pPr>
      <w:r>
        <w:rPr>
          <w:rFonts w:ascii="Times New Roman"/>
          <w:b w:val="false"/>
          <w:i w:val="false"/>
          <w:color w:val="000000"/>
          <w:sz w:val="28"/>
        </w:rPr>
        <w:t>
      Оның төменгі сол жағында дипломның нөмірі көрсетілген.</w:t>
      </w:r>
    </w:p>
    <w:p>
      <w:pPr>
        <w:spacing w:after="0"/>
        <w:ind w:left="0"/>
        <w:jc w:val="both"/>
      </w:pPr>
      <w:r>
        <w:rPr>
          <w:rFonts w:ascii="Times New Roman"/>
          <w:b w:val="false"/>
          <w:i w:val="false"/>
          <w:color w:val="000000"/>
          <w:sz w:val="28"/>
        </w:rPr>
        <w:t>
      Осы сипаттамаға 3-қосымшаға сәйкес Дінаралық диалогқа қосқан үлесі үшін Астана халықаралық сыйлығының лауреаты дипломының жапсырма бетінің ішкі оң жағында ағылшын тілінде:</w:t>
      </w:r>
    </w:p>
    <w:p>
      <w:pPr>
        <w:spacing w:after="0"/>
        <w:ind w:left="0"/>
        <w:jc w:val="both"/>
      </w:pPr>
      <w:r>
        <w:rPr>
          <w:rFonts w:ascii="Times New Roman"/>
          <w:b w:val="false"/>
          <w:i w:val="false"/>
          <w:color w:val="000000"/>
          <w:sz w:val="28"/>
        </w:rPr>
        <w:t>
      "LAUREATE</w:t>
      </w:r>
    </w:p>
    <w:p>
      <w:pPr>
        <w:spacing w:after="0"/>
        <w:ind w:left="0"/>
        <w:jc w:val="both"/>
      </w:pPr>
      <w:r>
        <w:rPr>
          <w:rFonts w:ascii="Times New Roman"/>
          <w:b w:val="false"/>
          <w:i w:val="false"/>
          <w:color w:val="000000"/>
          <w:sz w:val="28"/>
        </w:rPr>
        <w:t>
      OF THE ASTANA INTERNATIONAL AWARD</w:t>
      </w:r>
    </w:p>
    <w:p>
      <w:pPr>
        <w:spacing w:after="0"/>
        <w:ind w:left="0"/>
        <w:jc w:val="both"/>
      </w:pPr>
      <w:r>
        <w:rPr>
          <w:rFonts w:ascii="Times New Roman"/>
          <w:b w:val="false"/>
          <w:i w:val="false"/>
          <w:color w:val="000000"/>
          <w:sz w:val="28"/>
        </w:rPr>
        <w:t>
      FOR INTERFAITH DIALOGUE</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 деген сәйкес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"President of the</w:t>
      </w:r>
    </w:p>
    <w:p>
      <w:pPr>
        <w:spacing w:after="0"/>
        <w:ind w:left="0"/>
        <w:jc w:val="both"/>
      </w:pPr>
      <w:r>
        <w:rPr>
          <w:rFonts w:ascii="Times New Roman"/>
          <w:b w:val="false"/>
          <w:i w:val="false"/>
          <w:color w:val="000000"/>
          <w:sz w:val="28"/>
        </w:rPr>
        <w:t>
      Republic of Kazakhstan" деген сөздер орналасқан.</w:t>
      </w:r>
    </w:p>
    <w:p>
      <w:pPr>
        <w:spacing w:after="0"/>
        <w:ind w:left="0"/>
        <w:jc w:val="both"/>
      </w:pPr>
      <w:r>
        <w:rPr>
          <w:rFonts w:ascii="Times New Roman"/>
          <w:b w:val="false"/>
          <w:i w:val="false"/>
          <w:color w:val="000000"/>
          <w:sz w:val="28"/>
        </w:rPr>
        <w:t>
      Оның төменгі сол жағында дипломның нөмірі көрсетілген.</w:t>
      </w:r>
    </w:p>
    <w:bookmarkStart w:name="z21" w:id="16"/>
    <w:p>
      <w:pPr>
        <w:spacing w:after="0"/>
        <w:ind w:left="0"/>
        <w:jc w:val="both"/>
      </w:pPr>
      <w:r>
        <w:rPr>
          <w:rFonts w:ascii="Times New Roman"/>
          <w:b w:val="false"/>
          <w:i w:val="false"/>
          <w:color w:val="000000"/>
          <w:sz w:val="28"/>
        </w:rPr>
        <w:t>
      3. Дінаралық диалогқа қосқан үлесі үшін Астана халықаралық сыйлығы лауреатының естелік белгісі төртбұрышты планкаға ілмешекпен бекітілген,  диаметрі 25 мм, қалыңдығы 2 мм шеңбер түріндегі сары түстес металдан дайындалады.</w:t>
      </w:r>
    </w:p>
    <w:bookmarkEnd w:id="16"/>
    <w:p>
      <w:pPr>
        <w:spacing w:after="0"/>
        <w:ind w:left="0"/>
        <w:jc w:val="both"/>
      </w:pPr>
      <w:r>
        <w:rPr>
          <w:rFonts w:ascii="Times New Roman"/>
          <w:b w:val="false"/>
          <w:i w:val="false"/>
          <w:color w:val="000000"/>
          <w:sz w:val="28"/>
        </w:rPr>
        <w:t>
      Өлшемі 24 х 16 мм болатын жезден жасалған планкаға Қазақстан Республикасының Мемлекеттік Туы түстес өлшемі 20 х 11 мм қатқыл лента, планканың сыртқы жағында – визорлы бекіткіші бар түйреуіш бекітілген.</w:t>
      </w:r>
    </w:p>
    <w:p>
      <w:pPr>
        <w:spacing w:after="0"/>
        <w:ind w:left="0"/>
        <w:jc w:val="both"/>
      </w:pPr>
      <w:r>
        <w:rPr>
          <w:rFonts w:ascii="Times New Roman"/>
          <w:b w:val="false"/>
          <w:i w:val="false"/>
          <w:color w:val="000000"/>
          <w:sz w:val="28"/>
        </w:rPr>
        <w:t>
      Естелік белгісінің аверсінде ортаңғы бөлігіндегі жылтыр бетінде Пирамиданың (Бейбітшілік және келісім сарайының ғимараты) бейнесі, оның ішінде "Астана-Бәйтерек" монументінің бейнесі бар. Пирамиданың төменгі бөлігінде ұлттық ою-өрнек элементі орналасқан. Естелік белгісін айнала "THE CONGRESS OF THE LEADERS OF WORLD AND TRADITIONAL RELIGIONS" деген жазу орналасқан. Ескерткіш белгісінің төменгі бөлігінде ұлттық ою-өрнек элементі орналасқан.</w:t>
      </w:r>
    </w:p>
    <w:p>
      <w:pPr>
        <w:spacing w:after="0"/>
        <w:ind w:left="0"/>
        <w:jc w:val="both"/>
      </w:pPr>
      <w:r>
        <w:rPr>
          <w:rFonts w:ascii="Times New Roman"/>
          <w:b w:val="false"/>
          <w:i w:val="false"/>
          <w:color w:val="000000"/>
          <w:sz w:val="28"/>
        </w:rPr>
        <w:t>
      Естелік белгісінің реверсінде ортаңғы бөлігіндегі жылтыр бетінде қазақ және ағылшын тілдерінде "ДІНАРАЛЫҚ ДИАЛОГҚА ҚОСҚАН ҮЛЕСІ ҮШІН АСТАНА ХАЛЫҚАРАЛЫҚ СЫЙЛЫҒЫ" және "ASTANA INTERNATIONAL AWARD FOR INTERFAITH DIALOGUE" деген екі жазу жазылған. Жазудың астындағы төменгі бөлікте "Зәйтүн бұтағы" элементі және естелік белгісіне берілген нөмір орналасқан.</w:t>
      </w:r>
    </w:p>
    <w:p>
      <w:pPr>
        <w:spacing w:after="0"/>
        <w:ind w:left="0"/>
        <w:jc w:val="both"/>
      </w:pPr>
      <w:r>
        <w:rPr>
          <w:rFonts w:ascii="Times New Roman"/>
          <w:b w:val="false"/>
          <w:i w:val="false"/>
          <w:color w:val="000000"/>
          <w:sz w:val="28"/>
        </w:rPr>
        <w:t>
      Естелік белгісіндегі бейнелер мен жазулардың бәрі де бедерлі, күңгірттелген, сары түстес. Осы сипаттамаға 4-қосымшаға сәйкес естелік белгісінің жиегі жақтаушамен көмкерілген.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bookmarkStart w:name="z23" w:id="17"/>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(қатты мұқаба)</w:t>
      </w:r>
    </w:p>
    <w:bookmarkEnd w:id="17"/>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25" w:id="18"/>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(жапсырманың беткі жағы)</w:t>
      </w:r>
    </w:p>
    <w:bookmarkEnd w:id="18"/>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27" w:id="19"/>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(жапсырманың ішкі жағы) </w:t>
      </w:r>
    </w:p>
    <w:bookmarkEnd w:id="19"/>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4-ҚОСЫМША</w:t>
            </w:r>
          </w:p>
        </w:tc>
      </w:tr>
    </w:tbl>
    <w:bookmarkStart w:name="z29" w:id="20"/>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естелік белгісінің</w:t>
      </w:r>
      <w:r>
        <w:br/>
      </w:r>
      <w:r>
        <w:rPr>
          <w:rFonts w:ascii="Times New Roman"/>
          <w:b/>
          <w:i w:val="false"/>
          <w:color w:val="000000"/>
        </w:rPr>
        <w:t>ЭСКИЗІ</w:t>
      </w:r>
    </w:p>
    <w:bookmarkEnd w:id="20"/>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32" w:id="21"/>
    <w:p>
      <w:pPr>
        <w:spacing w:after="0"/>
        <w:ind w:left="0"/>
        <w:jc w:val="left"/>
      </w:pPr>
      <w:r>
        <w:rPr>
          <w:rFonts w:ascii="Times New Roman"/>
          <w:b/>
          <w:i w:val="false"/>
          <w:color w:val="000000"/>
        </w:rPr>
        <w:t xml:space="preserve"> Әлемдік және дәстүрлі діндер лидерлері съезінің құрмет медалінің және оның куәлігінің  СИПАТТАМАСЫ</w:t>
      </w:r>
    </w:p>
    <w:bookmarkEnd w:id="21"/>
    <w:bookmarkStart w:name="z33" w:id="22"/>
    <w:p>
      <w:pPr>
        <w:spacing w:after="0"/>
        <w:ind w:left="0"/>
        <w:jc w:val="both"/>
      </w:pPr>
      <w:r>
        <w:rPr>
          <w:rFonts w:ascii="Times New Roman"/>
          <w:b w:val="false"/>
          <w:i w:val="false"/>
          <w:color w:val="000000"/>
          <w:sz w:val="28"/>
        </w:rPr>
        <w:t>
      1. Әлемдік және дәстүрлі діндер лидерлері съезінің құрмет медалі күміс түстес металдан жасалады, диаметрі 34 мм, қалыңдығы 2 мм шеңбер пішінінде болады, Қазақстан Республикасының Мемлекеттік Туы түстес қатқыл лентамен қапталған, ортасында тігінен ені 10 мм күміс түстес ұлттық ою-өрнек бейнеленген алты бұрышты пішіндегі тағанға жалғасатын құлақша мен шығыршық арқылы бекітілген. Құлақшаның өлшемі – 50,7 х 33 мм.</w:t>
      </w:r>
    </w:p>
    <w:bookmarkEnd w:id="22"/>
    <w:p>
      <w:pPr>
        <w:spacing w:after="0"/>
        <w:ind w:left="0"/>
        <w:jc w:val="both"/>
      </w:pPr>
      <w:r>
        <w:rPr>
          <w:rFonts w:ascii="Times New Roman"/>
          <w:b w:val="false"/>
          <w:i w:val="false"/>
          <w:color w:val="000000"/>
          <w:sz w:val="28"/>
        </w:rPr>
        <w:t xml:space="preserve">
      Құрмет медалінің аверсінде ортаңғы бөлігіндегі жылтыр бетінде Пирамиданың (Бейбітшілік және келісім сарайының ғимараты) бейнесі, оның ішінде "Астана-Бәйтерек" монументінің бейнесі бар. Пирамиданың төменгі бөлігінде ұлттық ою-өрнек элементі орналасқан. Шеңберді айнала ағылшын тілінде "THE CONGRESS OF THE LEADERS OF WORLD AND TRADITIONAL RELIGIONS" деген жазу жазылған. Астыңғы жағында ұлттық ою-өрнек элементі орналасқан. </w:t>
      </w:r>
    </w:p>
    <w:p>
      <w:pPr>
        <w:spacing w:after="0"/>
        <w:ind w:left="0"/>
        <w:jc w:val="both"/>
      </w:pPr>
      <w:r>
        <w:rPr>
          <w:rFonts w:ascii="Times New Roman"/>
          <w:b w:val="false"/>
          <w:i w:val="false"/>
          <w:color w:val="000000"/>
          <w:sz w:val="28"/>
        </w:rPr>
        <w:t xml:space="preserve">
      Құрмет медалінің реверсінде ортаңғы бөлігіндегі жылтыр бетінде қазақ және ағылшын тілдерінде "ӘЛЕМДІК ЖӘНЕ ДӘСТҮРЛІ ДІНДЕР ЛИДЕРЛЕРІ СЪЕЗІНІҢ ҚҰРМЕТ МЕДАЛІ" және "MEDAL OF HONOUR OF THE CONGRESS OF THE LEADERS OF WORLD AND TRADITIONAL RELIGIONS" деген екі жазу жазылған. Жазудың астындағы төменгі бөлікте "Зәйтүн бұтағы" элементі және құрмет медаліне берілген нөмір орналасқан.             </w:t>
      </w:r>
    </w:p>
    <w:p>
      <w:pPr>
        <w:spacing w:after="0"/>
        <w:ind w:left="0"/>
        <w:jc w:val="both"/>
      </w:pPr>
      <w:r>
        <w:rPr>
          <w:rFonts w:ascii="Times New Roman"/>
          <w:b w:val="false"/>
          <w:i w:val="false"/>
          <w:color w:val="000000"/>
          <w:sz w:val="28"/>
        </w:rPr>
        <w:t>
      Құрмет медаліндегі бейнелер мен жазулардың бәрі де бедерлі, күңгірттелген, күміс түстес. Осы сипаттамаға 1-қосымшаға сәйкес құрмет медалінің жиегі жақтаушамен көмкерілген.</w:t>
      </w:r>
    </w:p>
    <w:bookmarkStart w:name="z34" w:id="23"/>
    <w:p>
      <w:pPr>
        <w:spacing w:after="0"/>
        <w:ind w:left="0"/>
        <w:jc w:val="both"/>
      </w:pPr>
      <w:r>
        <w:rPr>
          <w:rFonts w:ascii="Times New Roman"/>
          <w:b w:val="false"/>
          <w:i w:val="false"/>
          <w:color w:val="000000"/>
          <w:sz w:val="28"/>
        </w:rPr>
        <w:t>
      2. Құрмет медалінің куәлігі өлшемі 100 х 70 мм болатын, қатты мұқабалы кітап болып табылады.</w:t>
      </w:r>
    </w:p>
    <w:bookmarkEnd w:id="23"/>
    <w:p>
      <w:pPr>
        <w:spacing w:after="0"/>
        <w:ind w:left="0"/>
        <w:jc w:val="both"/>
      </w:pPr>
      <w:r>
        <w:rPr>
          <w:rFonts w:ascii="Times New Roman"/>
          <w:b w:val="false"/>
          <w:i w:val="false"/>
          <w:color w:val="000000"/>
          <w:sz w:val="28"/>
        </w:rPr>
        <w:t>
      Мұқабаның сыртқы жағында:</w:t>
      </w:r>
    </w:p>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p>
      <w:pPr>
        <w:spacing w:after="0"/>
        <w:ind w:left="0"/>
        <w:jc w:val="both"/>
      </w:pPr>
      <w:r>
        <w:rPr>
          <w:rFonts w:ascii="Times New Roman"/>
          <w:b w:val="false"/>
          <w:i w:val="false"/>
          <w:color w:val="000000"/>
          <w:sz w:val="28"/>
        </w:rPr>
        <w:t>
      2) эмблеманың төменгі жағында – осы сипаттамаға 2-қосымшаға сәйкес қазақ және ағылшын тілдерінде:</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CERTIFICATE" деген екі жазу;</w:t>
      </w:r>
    </w:p>
    <w:p>
      <w:pPr>
        <w:spacing w:after="0"/>
        <w:ind w:left="0"/>
        <w:jc w:val="both"/>
      </w:pPr>
      <w:r>
        <w:rPr>
          <w:rFonts w:ascii="Times New Roman"/>
          <w:b w:val="false"/>
          <w:i w:val="false"/>
          <w:color w:val="000000"/>
          <w:sz w:val="28"/>
        </w:rPr>
        <w:t>
      3) периметрі бойынша – ұлттық ою-өрнек орналасады.</w:t>
      </w:r>
    </w:p>
    <w:p>
      <w:pPr>
        <w:spacing w:after="0"/>
        <w:ind w:left="0"/>
        <w:jc w:val="both"/>
      </w:pPr>
      <w:r>
        <w:rPr>
          <w:rFonts w:ascii="Times New Roman"/>
          <w:b w:val="false"/>
          <w:i w:val="false"/>
          <w:color w:val="000000"/>
          <w:sz w:val="28"/>
        </w:rPr>
        <w:t xml:space="preserve">
      Ішкі екі жағында жоғарғы бөлігінің ортасында Әлемдік және дәстүрлі діндер лидерлері съезінің эмблемасы бейнеленген. </w:t>
      </w:r>
    </w:p>
    <w:p>
      <w:pPr>
        <w:spacing w:after="0"/>
        <w:ind w:left="0"/>
        <w:jc w:val="both"/>
      </w:pPr>
      <w:r>
        <w:rPr>
          <w:rFonts w:ascii="Times New Roman"/>
          <w:b w:val="false"/>
          <w:i w:val="false"/>
          <w:color w:val="000000"/>
          <w:sz w:val="28"/>
        </w:rPr>
        <w:t>
      Осы сипаттамаға 3-қосымшаға сәйкес ішкі сол жағында қазақ тілінде:</w:t>
      </w:r>
    </w:p>
    <w:p>
      <w:pPr>
        <w:spacing w:after="0"/>
        <w:ind w:left="0"/>
        <w:jc w:val="both"/>
      </w:pPr>
      <w:r>
        <w:rPr>
          <w:rFonts w:ascii="Times New Roman"/>
          <w:b w:val="false"/>
          <w:i w:val="false"/>
          <w:color w:val="000000"/>
          <w:sz w:val="28"/>
        </w:rPr>
        <w:t xml:space="preserve">
      "Әлемдік және дәстүрлі діндер лидерлері съезінің </w:t>
      </w:r>
    </w:p>
    <w:p>
      <w:pPr>
        <w:spacing w:after="0"/>
        <w:ind w:left="0"/>
        <w:jc w:val="both"/>
      </w:pPr>
      <w:r>
        <w:rPr>
          <w:rFonts w:ascii="Times New Roman"/>
          <w:b w:val="false"/>
          <w:i w:val="false"/>
          <w:color w:val="000000"/>
          <w:sz w:val="28"/>
        </w:rPr>
        <w:t>
      құрмет медалі лауреатының</w:t>
      </w:r>
    </w:p>
    <w:p>
      <w:pPr>
        <w:spacing w:after="0"/>
        <w:ind w:left="0"/>
        <w:jc w:val="both"/>
      </w:pPr>
      <w:r>
        <w:rPr>
          <w:rFonts w:ascii="Times New Roman"/>
          <w:b w:val="false"/>
          <w:i w:val="false"/>
          <w:color w:val="000000"/>
          <w:sz w:val="28"/>
        </w:rPr>
        <w:t xml:space="preserve">
      № ____ КУӘЛІГІ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 деген мәтін жазылған.</w:t>
      </w:r>
    </w:p>
    <w:p>
      <w:pPr>
        <w:spacing w:after="0"/>
        <w:ind w:left="0"/>
        <w:jc w:val="both"/>
      </w:pPr>
      <w:r>
        <w:rPr>
          <w:rFonts w:ascii="Times New Roman"/>
          <w:b w:val="false"/>
          <w:i w:val="false"/>
          <w:color w:val="000000"/>
          <w:sz w:val="28"/>
        </w:rPr>
        <w:t>
      Осы сипаттамаға 3-қосымшаға сәйкес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деген сөздер орналасқан.</w:t>
      </w:r>
    </w:p>
    <w:p>
      <w:pPr>
        <w:spacing w:after="0"/>
        <w:ind w:left="0"/>
        <w:jc w:val="both"/>
      </w:pPr>
      <w:r>
        <w:rPr>
          <w:rFonts w:ascii="Times New Roman"/>
          <w:b w:val="false"/>
          <w:i w:val="false"/>
          <w:color w:val="000000"/>
          <w:sz w:val="28"/>
        </w:rPr>
        <w:t>
      Осы сипаттамаға 3-қосымшаға сәйкес ішкі оң жағында ағылшын тілінде:</w:t>
      </w:r>
    </w:p>
    <w:p>
      <w:pPr>
        <w:spacing w:after="0"/>
        <w:ind w:left="0"/>
        <w:jc w:val="both"/>
      </w:pPr>
      <w:r>
        <w:rPr>
          <w:rFonts w:ascii="Times New Roman"/>
          <w:b w:val="false"/>
          <w:i w:val="false"/>
          <w:color w:val="000000"/>
          <w:sz w:val="28"/>
        </w:rPr>
        <w:t>
      "CERTIFICATE № ___</w:t>
      </w:r>
    </w:p>
    <w:p>
      <w:pPr>
        <w:spacing w:after="0"/>
        <w:ind w:left="0"/>
        <w:jc w:val="both"/>
      </w:pPr>
      <w:r>
        <w:rPr>
          <w:rFonts w:ascii="Times New Roman"/>
          <w:b w:val="false"/>
          <w:i w:val="false"/>
          <w:color w:val="000000"/>
          <w:sz w:val="28"/>
        </w:rPr>
        <w:t>
      of the Laureate of Medal of Honour of the</w:t>
      </w:r>
    </w:p>
    <w:p>
      <w:pPr>
        <w:spacing w:after="0"/>
        <w:ind w:left="0"/>
        <w:jc w:val="both"/>
      </w:pPr>
      <w:r>
        <w:rPr>
          <w:rFonts w:ascii="Times New Roman"/>
          <w:b w:val="false"/>
          <w:i w:val="false"/>
          <w:color w:val="000000"/>
          <w:sz w:val="28"/>
        </w:rPr>
        <w:t>
      Congress of the Leaders of</w:t>
      </w:r>
    </w:p>
    <w:p>
      <w:pPr>
        <w:spacing w:after="0"/>
        <w:ind w:left="0"/>
        <w:jc w:val="both"/>
      </w:pPr>
      <w:r>
        <w:rPr>
          <w:rFonts w:ascii="Times New Roman"/>
          <w:b w:val="false"/>
          <w:i w:val="false"/>
          <w:color w:val="000000"/>
          <w:sz w:val="28"/>
        </w:rPr>
        <w:t>
      World and Traditional Religions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 деген мәтін жазылған.</w:t>
      </w:r>
    </w:p>
    <w:p>
      <w:pPr>
        <w:spacing w:after="0"/>
        <w:ind w:left="0"/>
        <w:jc w:val="both"/>
      </w:pPr>
      <w:r>
        <w:rPr>
          <w:rFonts w:ascii="Times New Roman"/>
          <w:b w:val="false"/>
          <w:i w:val="false"/>
          <w:color w:val="000000"/>
          <w:sz w:val="28"/>
        </w:rPr>
        <w:t xml:space="preserve">
      Осы сипаттамаға 3-қосымшаға сәйкес төменде: </w:t>
      </w:r>
    </w:p>
    <w:p>
      <w:pPr>
        <w:spacing w:after="0"/>
        <w:ind w:left="0"/>
        <w:jc w:val="both"/>
      </w:pPr>
      <w:r>
        <w:rPr>
          <w:rFonts w:ascii="Times New Roman"/>
          <w:b w:val="false"/>
          <w:i w:val="false"/>
          <w:color w:val="000000"/>
          <w:sz w:val="28"/>
        </w:rPr>
        <w:t>
      "President of the</w:t>
      </w:r>
    </w:p>
    <w:p>
      <w:pPr>
        <w:spacing w:after="0"/>
        <w:ind w:left="0"/>
        <w:jc w:val="both"/>
      </w:pPr>
      <w:r>
        <w:rPr>
          <w:rFonts w:ascii="Times New Roman"/>
          <w:b w:val="false"/>
          <w:i w:val="false"/>
          <w:color w:val="000000"/>
          <w:sz w:val="28"/>
        </w:rPr>
        <w:t>
      Republic of Kazakhstan" деген сөздер орналасқан.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bookmarkStart w:name="z36" w:id="24"/>
    <w:p>
      <w:pPr>
        <w:spacing w:after="0"/>
        <w:ind w:left="0"/>
        <w:jc w:val="left"/>
      </w:pPr>
      <w:r>
        <w:rPr>
          <w:rFonts w:ascii="Times New Roman"/>
          <w:b/>
          <w:i w:val="false"/>
          <w:color w:val="000000"/>
        </w:rPr>
        <w:t xml:space="preserve"> Әлемдік және дәстүрлі діндер лидерлері съезінің құрмет медалінің ЭСКИЗІ</w:t>
      </w:r>
    </w:p>
    <w:bookmarkEnd w:id="24"/>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(қатты мұқаба)</w:t>
      </w:r>
    </w:p>
    <w:bookmarkEnd w:id="25"/>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40" w:id="26"/>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(ішкі бөлігі) </w:t>
      </w:r>
    </w:p>
    <w:bookmarkEnd w:id="26"/>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46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