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7947" w14:textId="51b7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2020 жылғы 14 сәуірдегі № 201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9 маусымдағы № 381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2020 жылғы 14 сәуірдегі № 201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Әділет министрлігі "Ұлттық зияткерлік меншік институты" шаруашылық жүргізу құқығындағы республикалық мемлекеттік кәсіпорнының директоры Ербол Қанатұлы Оспанов Қазақстан Республикасының Еуразия патенттік ұйымының Әкімшілік кеңесіндегі өкілетті өкілінің орынбасары болып тағайындалсын.".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