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778e" w14:textId="3397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31 наурыздағы № 182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Мемлекет білім алу кезеңінде:</w:t>
      </w:r>
    </w:p>
    <w:bookmarkEnd w:id="3"/>
    <w:bookmarkStart w:name="z10" w:id="4"/>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4"/>
    <w:bookmarkStart w:name="z11" w:id="5"/>
    <w:p>
      <w:pPr>
        <w:spacing w:after="0"/>
        <w:ind w:left="0"/>
        <w:jc w:val="both"/>
      </w:pPr>
      <w:r>
        <w:rPr>
          <w:rFonts w:ascii="Times New Roman"/>
          <w:b w:val="false"/>
          <w:i w:val="false"/>
          <w:color w:val="000000"/>
          <w:sz w:val="28"/>
        </w:rPr>
        <w:t>
      2) интернаттық ұйымдарда тәрбиеленіп және (немесе) оқып жүрген даму мүмкіндіктері шектеулі балаларға, мүгедектерге және бала кезінен мүгедектерге, мүгедек балаларға;</w:t>
      </w:r>
    </w:p>
    <w:bookmarkEnd w:id="5"/>
    <w:bookmarkStart w:name="z12" w:id="6"/>
    <w:p>
      <w:pPr>
        <w:spacing w:after="0"/>
        <w:ind w:left="0"/>
        <w:jc w:val="both"/>
      </w:pPr>
      <w:r>
        <w:rPr>
          <w:rFonts w:ascii="Times New Roman"/>
          <w:b w:val="false"/>
          <w:i w:val="false"/>
          <w:color w:val="000000"/>
          <w:sz w:val="28"/>
        </w:rPr>
        <w:t>
      3) кәмелетке толмағандарды бейімдеу және өмірде қиын жағдайда жүрген балаларды қолдау орталықтарындағы балаларға әлеуметтік көмекке арналған шығыстарды толық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"5. Мемлекет білім алу кезеңінде:</w:t>
      </w:r>
    </w:p>
    <w:bookmarkEnd w:id="7"/>
    <w:bookmarkStart w:name="z15" w:id="8"/>
    <w:p>
      <w:pPr>
        <w:spacing w:after="0"/>
        <w:ind w:left="0"/>
        <w:jc w:val="both"/>
      </w:pPr>
      <w:r>
        <w:rPr>
          <w:rFonts w:ascii="Times New Roman"/>
          <w:b w:val="false"/>
          <w:i w:val="false"/>
          <w:color w:val="000000"/>
          <w:sz w:val="28"/>
        </w:rPr>
        <w:t>
      1) көп балалы отбасылардан шыққан балаларға;</w:t>
      </w:r>
    </w:p>
    <w:bookmarkEnd w:id="8"/>
    <w:bookmarkStart w:name="z16" w:id="9"/>
    <w:p>
      <w:pPr>
        <w:spacing w:after="0"/>
        <w:ind w:left="0"/>
        <w:jc w:val="both"/>
      </w:pPr>
      <w:r>
        <w:rPr>
          <w:rFonts w:ascii="Times New Roman"/>
          <w:b w:val="false"/>
          <w:i w:val="false"/>
          <w:color w:val="000000"/>
          <w:sz w:val="28"/>
        </w:rPr>
        <w:t>
      2)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w:t>
      </w:r>
    </w:p>
    <w:bookmarkEnd w:id="9"/>
    <w:bookmarkStart w:name="z17" w:id="10"/>
    <w:p>
      <w:pPr>
        <w:spacing w:after="0"/>
        <w:ind w:left="0"/>
        <w:jc w:val="both"/>
      </w:pPr>
      <w:r>
        <w:rPr>
          <w:rFonts w:ascii="Times New Roman"/>
          <w:b w:val="false"/>
          <w:i w:val="false"/>
          <w:color w:val="000000"/>
          <w:sz w:val="28"/>
        </w:rPr>
        <w:t>
      3) жалпы және санаторийлік үлгідегі мектеп-интернаттарда, мектеп жанындағы интернаттарда тұратын балаларға;</w:t>
      </w:r>
    </w:p>
    <w:bookmarkEnd w:id="10"/>
    <w:bookmarkStart w:name="z18" w:id="11"/>
    <w:p>
      <w:pPr>
        <w:spacing w:after="0"/>
        <w:ind w:left="0"/>
        <w:jc w:val="both"/>
      </w:pPr>
      <w:r>
        <w:rPr>
          <w:rFonts w:ascii="Times New Roman"/>
          <w:b w:val="false"/>
          <w:i w:val="false"/>
          <w:color w:val="000000"/>
          <w:sz w:val="28"/>
        </w:rPr>
        <w:t>
      4) дарынды балаларға арналған мамандандырылған интернаттық білім беру ұйымдарында тәрбиеленіп және оқып жүрген балаларға;</w:t>
      </w:r>
    </w:p>
    <w:bookmarkEnd w:id="11"/>
    <w:bookmarkStart w:name="z19" w:id="12"/>
    <w:p>
      <w:pPr>
        <w:spacing w:after="0"/>
        <w:ind w:left="0"/>
        <w:jc w:val="both"/>
      </w:pPr>
      <w:r>
        <w:rPr>
          <w:rFonts w:ascii="Times New Roman"/>
          <w:b w:val="false"/>
          <w:i w:val="false"/>
          <w:color w:val="000000"/>
          <w:sz w:val="28"/>
        </w:rPr>
        <w:t>
      5) интернаттық ұйымдардың тәрбиеленушілеріне;</w:t>
      </w:r>
    </w:p>
    <w:bookmarkEnd w:id="12"/>
    <w:bookmarkStart w:name="z20" w:id="13"/>
    <w:p>
      <w:pPr>
        <w:spacing w:after="0"/>
        <w:ind w:left="0"/>
        <w:jc w:val="both"/>
      </w:pPr>
      <w:r>
        <w:rPr>
          <w:rFonts w:ascii="Times New Roman"/>
          <w:b w:val="false"/>
          <w:i w:val="false"/>
          <w:color w:val="000000"/>
          <w:sz w:val="28"/>
        </w:rPr>
        <w:t>
      6) денсаулық жағдайына байланысты бастауыш, негізгі орта, жалпы орта білімнің жалпы білім беретін оқу бағдарламалары бойынша үйде немесе стационарлық жағдайларда медициналық көмек, сондай-ақ қалпына келтіру емін және медициналық оңалту көрсететін ұйымдарда ұзақ уақыт оқитын балаларға;</w:t>
      </w:r>
    </w:p>
    <w:bookmarkEnd w:id="13"/>
    <w:bookmarkStart w:name="z21" w:id="14"/>
    <w:p>
      <w:pPr>
        <w:spacing w:after="0"/>
        <w:ind w:left="0"/>
        <w:jc w:val="both"/>
      </w:pPr>
      <w:r>
        <w:rPr>
          <w:rFonts w:ascii="Times New Roman"/>
          <w:b w:val="false"/>
          <w:i w:val="false"/>
          <w:color w:val="000000"/>
          <w:sz w:val="28"/>
        </w:rPr>
        <w:t>
      7) "Қазақ ұлттық қыздар педагогикалық университеті" коммерциялық емес акционерлік қоғамында білім беру гранты бойынша оқитын студенттерге;</w:t>
      </w:r>
    </w:p>
    <w:bookmarkEnd w:id="14"/>
    <w:bookmarkStart w:name="z22" w:id="15"/>
    <w:p>
      <w:pPr>
        <w:spacing w:after="0"/>
        <w:ind w:left="0"/>
        <w:jc w:val="both"/>
      </w:pPr>
      <w:r>
        <w:rPr>
          <w:rFonts w:ascii="Times New Roman"/>
          <w:b w:val="false"/>
          <w:i w:val="false"/>
          <w:color w:val="000000"/>
          <w:sz w:val="28"/>
        </w:rPr>
        <w:t>
      8) білікті жұмысшы кадрларды даярлауды көздейтін техникалық және кәсіптік, орта білімнен кейінгі білімнің білім беру бағдарламалары бойынша оқитын студенттерге;</w:t>
      </w:r>
    </w:p>
    <w:bookmarkEnd w:id="15"/>
    <w:bookmarkStart w:name="z23" w:id="16"/>
    <w:p>
      <w:pPr>
        <w:spacing w:after="0"/>
        <w:ind w:left="0"/>
        <w:jc w:val="both"/>
      </w:pPr>
      <w:r>
        <w:rPr>
          <w:rFonts w:ascii="Times New Roman"/>
          <w:b w:val="false"/>
          <w:i w:val="false"/>
          <w:color w:val="000000"/>
          <w:sz w:val="28"/>
        </w:rPr>
        <w:t>
      9) Қазақстан Республикасының заңдарымен айқындалатын өзге санаттағы азаматтарға арналған шығыстарды ішінара өтейді.</w:t>
      </w:r>
    </w:p>
    <w:bookmarkEnd w:id="16"/>
    <w:bookmarkStart w:name="z24" w:id="17"/>
    <w:p>
      <w:pPr>
        <w:spacing w:after="0"/>
        <w:ind w:left="0"/>
        <w:jc w:val="both"/>
      </w:pPr>
      <w:r>
        <w:rPr>
          <w:rFonts w:ascii="Times New Roman"/>
          <w:b w:val="false"/>
          <w:i w:val="false"/>
          <w:color w:val="000000"/>
          <w:sz w:val="28"/>
        </w:rPr>
        <w:t>
      Мемлекет осы Қағидалардың 5-тармағының 3), 4) және 5) тармақшаларында көрсетілген санаттағы азаматтарға тамағы үшін тамақ құнының 80 пайызы мөлшерінде (20 пайызы ата-аналардың төлемі есебінен жабылады) шығыстарды өтейді.</w:t>
      </w:r>
    </w:p>
    <w:bookmarkEnd w:id="17"/>
    <w:bookmarkStart w:name="z25" w:id="18"/>
    <w:p>
      <w:pPr>
        <w:spacing w:after="0"/>
        <w:ind w:left="0"/>
        <w:jc w:val="both"/>
      </w:pPr>
      <w:r>
        <w:rPr>
          <w:rFonts w:ascii="Times New Roman"/>
          <w:b w:val="false"/>
          <w:i w:val="false"/>
          <w:color w:val="000000"/>
          <w:sz w:val="28"/>
        </w:rPr>
        <w:t>
      Осы Қағидалардың 5-тармағының 1) және 2) тармақшаларында көрсетілген және қорғаншылықтағы (қамқоршылықтағы), патронаттық тәрбиедегі, баланы қабылдайтын отбасылардағы адамдардың техникалық және кәсіптік, орта білімнен кейінгі, жоғары білім беру ұйымдарында білім алу кезеңінде жетім балаларға арналған күндізгі рацион құнының 40 пайызы есебі республикалық немесе жергілікті бюджеттер есебінен тегін ыстық тамақтануға құқығы бар.</w:t>
      </w:r>
    </w:p>
    <w:bookmarkEnd w:id="18"/>
    <w:bookmarkStart w:name="z26" w:id="19"/>
    <w:p>
      <w:pPr>
        <w:spacing w:after="0"/>
        <w:ind w:left="0"/>
        <w:jc w:val="both"/>
      </w:pPr>
      <w:r>
        <w:rPr>
          <w:rFonts w:ascii="Times New Roman"/>
          <w:b w:val="false"/>
          <w:i w:val="false"/>
          <w:color w:val="000000"/>
          <w:sz w:val="28"/>
        </w:rPr>
        <w:t>
      Осы Қағидалардың 5-тармағының 7) тармақшасында көрсетілген адамдарға мемлекет тамақтану құнының 100 пайызы мөлшерінде ыстық тамаққа кететін шығыстарды өтейді.</w:t>
      </w:r>
    </w:p>
    <w:bookmarkEnd w:id="19"/>
    <w:bookmarkStart w:name="z27" w:id="20"/>
    <w:p>
      <w:pPr>
        <w:spacing w:after="0"/>
        <w:ind w:left="0"/>
        <w:jc w:val="both"/>
      </w:pPr>
      <w:r>
        <w:rPr>
          <w:rFonts w:ascii="Times New Roman"/>
          <w:b w:val="false"/>
          <w:i w:val="false"/>
          <w:color w:val="000000"/>
          <w:sz w:val="28"/>
        </w:rPr>
        <w:t>
      Осы Қағидалардың 5-тармағының 8) тармақшасында көрсетілген адамдарға мемлекет ыстық тамаққа кететін шығыстарды жергілікті бюджеттер есебінен жетім балаларға арналған күндізгі рацион құнының 40 пайызы есебімен өтейді.</w:t>
      </w:r>
    </w:p>
    <w:bookmarkEnd w:id="20"/>
    <w:bookmarkStart w:name="z28" w:id="21"/>
    <w:p>
      <w:pPr>
        <w:spacing w:after="0"/>
        <w:ind w:left="0"/>
        <w:jc w:val="both"/>
      </w:pPr>
      <w:r>
        <w:rPr>
          <w:rFonts w:ascii="Times New Roman"/>
          <w:b w:val="false"/>
          <w:i w:val="false"/>
          <w:color w:val="000000"/>
          <w:sz w:val="28"/>
        </w:rPr>
        <w:t>
      Тамақтануға кететін шығыстар жергілікті атқарушы органдардың шешімі бойынша толықтай жергілікті бюджеттер есебінен жабылуы мүмкін.</w:t>
      </w:r>
    </w:p>
    <w:bookmarkEnd w:id="21"/>
    <w:bookmarkStart w:name="z29" w:id="22"/>
    <w:p>
      <w:pPr>
        <w:spacing w:after="0"/>
        <w:ind w:left="0"/>
        <w:jc w:val="both"/>
      </w:pPr>
      <w:r>
        <w:rPr>
          <w:rFonts w:ascii="Times New Roman"/>
          <w:b w:val="false"/>
          <w:i w:val="false"/>
          <w:color w:val="000000"/>
          <w:sz w:val="28"/>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 берудің мөлшеріне, көздеріне және түрлеріне сәйкес мектепте бір рет тамақтандырумен қамтамасыз етіледі.</w:t>
      </w:r>
    </w:p>
    <w:bookmarkEnd w:id="22"/>
    <w:bookmarkStart w:name="z30" w:id="23"/>
    <w:p>
      <w:pPr>
        <w:spacing w:after="0"/>
        <w:ind w:left="0"/>
        <w:jc w:val="both"/>
      </w:pPr>
      <w:r>
        <w:rPr>
          <w:rFonts w:ascii="Times New Roman"/>
          <w:b w:val="false"/>
          <w:i w:val="false"/>
          <w:color w:val="000000"/>
          <w:sz w:val="28"/>
        </w:rPr>
        <w:t>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балаларға әлеуметтік көмекті осы мемлекеттік орган көрсетеді.</w:t>
      </w:r>
    </w:p>
    <w:bookmarkEnd w:id="23"/>
    <w:bookmarkStart w:name="z31" w:id="24"/>
    <w:p>
      <w:pPr>
        <w:spacing w:after="0"/>
        <w:ind w:left="0"/>
        <w:jc w:val="both"/>
      </w:pPr>
      <w:r>
        <w:rPr>
          <w:rFonts w:ascii="Times New Roman"/>
          <w:b w:val="false"/>
          <w:i w:val="false"/>
          <w:color w:val="000000"/>
          <w:sz w:val="28"/>
        </w:rPr>
        <w:t>
      6. Білім алу кезеңінде әлеуметтік көмекті білім беру ұйымдары немесе Қазақстан Республикасының мемлекеттік органдары мынадай растаушы құжаттардың бірімен қоса, жетім балалар мен ата-анасының қамқорлығынсыз қалған, кәмелетке толған балалардың, ата-аналарының немесе өзге де заңды өкілдерінің еркін нысандағы жазбаша өтінішімен жүзеге асырады:</w:t>
      </w:r>
    </w:p>
    <w:bookmarkEnd w:id="24"/>
    <w:bookmarkStart w:name="z32" w:id="25"/>
    <w:p>
      <w:pPr>
        <w:spacing w:after="0"/>
        <w:ind w:left="0"/>
        <w:jc w:val="both"/>
      </w:pPr>
      <w:r>
        <w:rPr>
          <w:rFonts w:ascii="Times New Roman"/>
          <w:b w:val="false"/>
          <w:i w:val="false"/>
          <w:color w:val="000000"/>
          <w:sz w:val="28"/>
        </w:rPr>
        <w:t>
      1) көп балалы отбасылардан шыққан балалар үшін – туу туралы куәліктің көшірмесі;</w:t>
      </w:r>
    </w:p>
    <w:bookmarkEnd w:id="25"/>
    <w:bookmarkStart w:name="z33" w:id="26"/>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қорғаншылықты (қамқоршылықты) бекіту туралы анықтаманың көшірмесі;</w:t>
      </w:r>
    </w:p>
    <w:bookmarkEnd w:id="26"/>
    <w:bookmarkStart w:name="z34" w:id="27"/>
    <w:p>
      <w:pPr>
        <w:spacing w:after="0"/>
        <w:ind w:left="0"/>
        <w:jc w:val="both"/>
      </w:pPr>
      <w:r>
        <w:rPr>
          <w:rFonts w:ascii="Times New Roman"/>
          <w:b w:val="false"/>
          <w:i w:val="false"/>
          <w:color w:val="000000"/>
          <w:sz w:val="28"/>
        </w:rPr>
        <w:t>
      3) жетім балалар мен ата-анасының қамқорлығынсыз қалған, отбасыларда тәрбиеленетін балалар үшін – баланы (балаларды) патронаттық тәрбиеге немесе баланы қабылдайтын отбасына беру туралы шарттың көшірмелері;</w:t>
      </w:r>
    </w:p>
    <w:bookmarkEnd w:id="27"/>
    <w:bookmarkStart w:name="z35" w:id="28"/>
    <w:p>
      <w:pPr>
        <w:spacing w:after="0"/>
        <w:ind w:left="0"/>
        <w:jc w:val="both"/>
      </w:pPr>
      <w:r>
        <w:rPr>
          <w:rFonts w:ascii="Times New Roman"/>
          <w:b w:val="false"/>
          <w:i w:val="false"/>
          <w:color w:val="000000"/>
          <w:sz w:val="28"/>
        </w:rPr>
        <w:t>
      4) мүгедектер және бала кезінен мүгедектер, мүгедек балалар үшін – мүгедектігі туралы анықтама немесе даму мүмкіндіктері шектеулі балалар үшін – психологиялық-медициналық-педагогикалық консультация қорытындысының көшірмесі;</w:t>
      </w:r>
    </w:p>
    <w:bookmarkEnd w:id="28"/>
    <w:bookmarkStart w:name="z36" w:id="29"/>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29"/>
    <w:bookmarkStart w:name="z37" w:id="30"/>
    <w:p>
      <w:pPr>
        <w:spacing w:after="0"/>
        <w:ind w:left="0"/>
        <w:jc w:val="both"/>
      </w:pPr>
      <w:r>
        <w:rPr>
          <w:rFonts w:ascii="Times New Roman"/>
          <w:b w:val="false"/>
          <w:i w:val="false"/>
          <w:color w:val="000000"/>
          <w:sz w:val="28"/>
        </w:rPr>
        <w:t>
      6) жан басына шаққандағы орташа табысы кедейлік шегінен аспайтын, мемлекеттік атаулы әлеуметтік көмек алмайтын отбасылардан шыққан балалар үшін – алынған табыстар туралы мәліметтер (жұмыс істейтін ата-аналарының немесе оларды алмастыратын адамдардың жалақысы, кәсіпкерлік қызметтен және басқа қызмет түрлерінен түсетін табыстар, балаларға және басқа да асырауындағыларға арналған алимент түріндегі табыс);</w:t>
      </w:r>
    </w:p>
    <w:bookmarkEnd w:id="30"/>
    <w:bookmarkStart w:name="z38" w:id="31"/>
    <w:p>
      <w:pPr>
        <w:spacing w:after="0"/>
        <w:ind w:left="0"/>
        <w:jc w:val="both"/>
      </w:pPr>
      <w:r>
        <w:rPr>
          <w:rFonts w:ascii="Times New Roman"/>
          <w:b w:val="false"/>
          <w:i w:val="false"/>
          <w:color w:val="000000"/>
          <w:sz w:val="28"/>
        </w:rPr>
        <w:t>
      7) 5-тармақтың 8) тармақшасында көрсетілген тұлғалар үшін – оқу орнына қабылдау туралы бұйрықтың көшірмесі.</w:t>
      </w:r>
    </w:p>
    <w:bookmarkEnd w:id="31"/>
    <w:bookmarkStart w:name="z39" w:id="32"/>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табыстар сомасын жыл басынан бастап әлеуметтік көмек көрсетуге қаражат тағайындау үшін өтініш берген сәтке дейінгі барлық айларға (өтініш берген айды қоса алғанда) және отбасы мүшелерінің санына бөлу жолымен айқындалады.</w:t>
      </w:r>
    </w:p>
    <w:bookmarkEnd w:id="32"/>
    <w:bookmarkStart w:name="z40" w:id="33"/>
    <w:p>
      <w:pPr>
        <w:spacing w:after="0"/>
        <w:ind w:left="0"/>
        <w:jc w:val="both"/>
      </w:pPr>
      <w:r>
        <w:rPr>
          <w:rFonts w:ascii="Times New Roman"/>
          <w:b w:val="false"/>
          <w:i w:val="false"/>
          <w:color w:val="000000"/>
          <w:sz w:val="28"/>
        </w:rPr>
        <w:t>
      Жан басына шаққандағы орташа табысты есептеу кезінде отбасының құрамында ата-аналары (өзге заңды өкiлдерi) және олардың асырауындағы 18 жасқа толмаған балалар ескеріледі.</w:t>
      </w:r>
    </w:p>
    <w:bookmarkEnd w:id="33"/>
    <w:bookmarkStart w:name="z41" w:id="34"/>
    <w:p>
      <w:pPr>
        <w:spacing w:after="0"/>
        <w:ind w:left="0"/>
        <w:jc w:val="both"/>
      </w:pPr>
      <w:r>
        <w:rPr>
          <w:rFonts w:ascii="Times New Roman"/>
          <w:b w:val="false"/>
          <w:i w:val="false"/>
          <w:color w:val="000000"/>
          <w:sz w:val="28"/>
        </w:rPr>
        <w:t>
      Атаулы әлеуметтік көмек алуға құқығы бар отбасылардан, сондай-ақ мемлекеттік атаулы әлеуметтік көмек алмайтын, жан басына шаққандағы орташа табысы кедейлік шегінен аспайтын отбасылардан шыққан балалар үшін білім алу кезеңінде әлеуметтік көмек алу құқығы жыл сайын осы Қағидалардың 6-тармағының 4) және 5) тармақшаларына сәйкес білім беру ұйымына құжаттарды ұсыну арқылы расталуға тиіс.</w:t>
      </w:r>
    </w:p>
    <w:bookmarkEnd w:id="34"/>
    <w:bookmarkStart w:name="z42" w:id="35"/>
    <w:p>
      <w:pPr>
        <w:spacing w:after="0"/>
        <w:ind w:left="0"/>
        <w:jc w:val="both"/>
      </w:pPr>
      <w:r>
        <w:rPr>
          <w:rFonts w:ascii="Times New Roman"/>
          <w:b w:val="false"/>
          <w:i w:val="false"/>
          <w:color w:val="000000"/>
          <w:sz w:val="28"/>
        </w:rPr>
        <w:t>
      7. Білім беру ұйымы немесе Қазақстан Республикасының мемлекеттік органы қажетті құжаттармен бірге өтініш түскен күннен бастап күнтізбелік 10 күн ішінде оларды қарайды және әлеуметтік көмек көрсету немесе одан бас тарту туралы шешім қабылдайды.</w:t>
      </w:r>
    </w:p>
    <w:bookmarkEnd w:id="35"/>
    <w:bookmarkStart w:name="z43" w:id="36"/>
    <w:p>
      <w:pPr>
        <w:spacing w:after="0"/>
        <w:ind w:left="0"/>
        <w:jc w:val="both"/>
      </w:pPr>
      <w:r>
        <w:rPr>
          <w:rFonts w:ascii="Times New Roman"/>
          <w:b w:val="false"/>
          <w:i w:val="false"/>
          <w:color w:val="000000"/>
          <w:sz w:val="28"/>
        </w:rPr>
        <w:t>
      Ата-аналар немесе өзге де заңды өкілдер құжаттардың толық емес топтамасын және (немесе) қолданылу мерзімі өтіп кеткен құжаттарды ұсынған жағдайда, білім беру ұйымдары немесе Қазақстан Республикасының мемлекеттік органдары өтінішті қабылдаудан бас тартады.";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"9. Техникалық және кәсіптік, орта білімнен кейінгі, жоғары білім беру ұйымының басшысы және Қазақстан Республикасының мемлекеттік органдары:</w:t>
      </w:r>
    </w:p>
    <w:bookmarkEnd w:id="37"/>
    <w:bookmarkStart w:name="z46" w:id="38"/>
    <w:p>
      <w:pPr>
        <w:spacing w:after="0"/>
        <w:ind w:left="0"/>
        <w:jc w:val="both"/>
      </w:pPr>
      <w:r>
        <w:rPr>
          <w:rFonts w:ascii="Times New Roman"/>
          <w:b w:val="false"/>
          <w:i w:val="false"/>
          <w:color w:val="000000"/>
          <w:sz w:val="28"/>
        </w:rPr>
        <w:t>
      1) жетім балалар мен ата-анасының қамқорлығынсыз қалған балалар қатарындағы білім алушыларға каникул кезеңінде білім беру ұйымдары мен мемлекеттік органдардың қаражаты есебінен олар тәрбиеленген ұйымдар мен отбасыларға жол жүруін, тәуліктік шығыстарды заңнамада белгіленген тәртіппен қаржыландыруды;</w:t>
      </w:r>
    </w:p>
    <w:bookmarkEnd w:id="38"/>
    <w:bookmarkStart w:name="z47" w:id="39"/>
    <w:p>
      <w:pPr>
        <w:spacing w:after="0"/>
        <w:ind w:left="0"/>
        <w:jc w:val="both"/>
      </w:pPr>
      <w:r>
        <w:rPr>
          <w:rFonts w:ascii="Times New Roman"/>
          <w:b w:val="false"/>
          <w:i w:val="false"/>
          <w:color w:val="000000"/>
          <w:sz w:val="28"/>
        </w:rPr>
        <w:t>
      2) каникул кезеңінде ұйымдастырылған демалыс орындарына бармайтын жетім балалар мен ата-анасының қамқорлығынсыз қалған балалар қатарынан білім алушыларға тамақтануға арналған тәуліктік норма құнының шегінде қолма-қол ақша бөлуді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"14. Білім алу кезеңінде әлеуметтік көмек көрсетілетін азаматтардың шығындарын білім беру саласындағы уәкілетті орган не бюджеттік бағдарламалардың тиісті әкімшісі республикалық және жергілікті бюджеттерді қалыптастыру кезінде мемлекеттік білім беру ұйымдарының өтінімдері негізінде Қазақстан Республикасының заңнамасында белгіленген тәртіппен қарайды.".</w:t>
      </w:r>
    </w:p>
    <w:bookmarkEnd w:id="40"/>
    <w:bookmarkStart w:name="z50" w:id="41"/>
    <w:p>
      <w:pPr>
        <w:spacing w:after="0"/>
        <w:ind w:left="0"/>
        <w:jc w:val="both"/>
      </w:pPr>
      <w:r>
        <w:rPr>
          <w:rFonts w:ascii="Times New Roman"/>
          <w:b w:val="false"/>
          <w:i w:val="false"/>
          <w:color w:val="000000"/>
          <w:sz w:val="28"/>
        </w:rPr>
        <w:t xml:space="preserve">
      Әлеуметтік көмек көрсетілетін азаматтарға әлеуметтік көмек беру мөлшеріне, көздеріне және түрлеріне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41"/>
    <w:bookmarkStart w:name="z51" w:id="4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және 2017 жылғы 1 қыркүйектен бастап туындаған қатынастарға қолданылады.</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182 қаулысына</w:t>
            </w:r>
            <w:r>
              <w:br/>
            </w:r>
            <w:r>
              <w:rPr>
                <w:rFonts w:ascii="Times New Roman"/>
                <w:b w:val="false"/>
                <w:i w:val="false"/>
                <w:color w:val="000000"/>
                <w:sz w:val="20"/>
              </w:rPr>
              <w:t>1-қосымша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2-қосымша</w:t>
            </w:r>
          </w:p>
        </w:tc>
      </w:tr>
    </w:tbl>
    <w:bookmarkStart w:name="z0" w:id="43"/>
    <w:p>
      <w:pPr>
        <w:spacing w:after="0"/>
        <w:ind w:left="0"/>
        <w:jc w:val="left"/>
      </w:pPr>
      <w:r>
        <w:rPr>
          <w:rFonts w:ascii="Times New Roman"/>
          <w:b/>
          <w:i w:val="false"/>
          <w:color w:val="000000"/>
        </w:rPr>
        <w:t xml:space="preserve"> 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жүннен тігілген үштік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жүннен тігілген үштік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қысқы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 мен белдемшесі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майкасы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іш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лосинасы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қысқы;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етік (қысқа қонышты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кәсіптік лицейлер оқушылары үшін керзі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қысқа жең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жазғы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шәркелер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түнде киетін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гигиена заттары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4" w:id="44"/>
    <w:p>
      <w:pPr>
        <w:spacing w:after="0"/>
        <w:ind w:left="0"/>
        <w:jc w:val="both"/>
      </w:pPr>
      <w:r>
        <w:rPr>
          <w:rFonts w:ascii="Times New Roman"/>
          <w:b w:val="false"/>
          <w:i w:val="false"/>
          <w:color w:val="000000"/>
          <w:sz w:val="28"/>
        </w:rPr>
        <w:t>
      Ескертпе:</w:t>
      </w:r>
    </w:p>
    <w:bookmarkEnd w:id="44"/>
    <w:bookmarkStart w:name="z55" w:id="45"/>
    <w:p>
      <w:pPr>
        <w:spacing w:after="0"/>
        <w:ind w:left="0"/>
        <w:jc w:val="both"/>
      </w:pPr>
      <w:r>
        <w:rPr>
          <w:rFonts w:ascii="Times New Roman"/>
          <w:b w:val="false"/>
          <w:i w:val="false"/>
          <w:color w:val="000000"/>
          <w:sz w:val="28"/>
        </w:rPr>
        <w:t>
      1.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балалардың қалауы бойынша киімнің, аяқ киімнің, жұмсақ мүкәммал мен жабдықтың орнына ақшалай өтемақы беруге немесе оларды білім алушының жеке шотына киімді, аяқ киімді, жұмсақ мүкәммал мен жабдықты өз бетінше сатып алуға екінші деңгейдегі банкке аударуға рұқсат етіледі.</w:t>
      </w:r>
    </w:p>
    <w:bookmarkEnd w:id="45"/>
    <w:bookmarkStart w:name="z56" w:id="46"/>
    <w:p>
      <w:pPr>
        <w:spacing w:after="0"/>
        <w:ind w:left="0"/>
        <w:jc w:val="both"/>
      </w:pPr>
      <w:r>
        <w:rPr>
          <w:rFonts w:ascii="Times New Roman"/>
          <w:b w:val="false"/>
          <w:i w:val="false"/>
          <w:color w:val="000000"/>
          <w:sz w:val="28"/>
        </w:rPr>
        <w:t>
      2.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балаларға киім, аяқ киім, жұмсақ мүкәммал мен жабдық сатып алуға арналған шығыстардың ақшалай нормасы бір білім алушыға киім, аяқ киім, жұмсақ мүкәммал мен жабдық құнының 100 пайызы мөлшерінде белгіленеді.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182 қаулысына</w:t>
            </w:r>
            <w:r>
              <w:br/>
            </w:r>
            <w:r>
              <w:rPr>
                <w:rFonts w:ascii="Times New Roman"/>
                <w:b w:val="false"/>
                <w:i w:val="false"/>
                <w:color w:val="000000"/>
                <w:sz w:val="20"/>
              </w:rPr>
              <w:t>2-қосымша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4-қосымша</w:t>
            </w:r>
          </w:p>
        </w:tc>
      </w:tr>
    </w:tbl>
    <w:bookmarkStart w:name="z58" w:id="47"/>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ұйымдарда және интернаттық ұйымдарда тәрбиеленетін балалар мен кәмелетке толмағандарды бейімдеу және өмірде қиын жағдайда жүрген балаларды қолдау орталықтарындағы балаларды тамақтандыру нормалары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басқа да түрлі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48"/>
    <w:p>
      <w:pPr>
        <w:spacing w:after="0"/>
        <w:ind w:left="0"/>
        <w:jc w:val="both"/>
      </w:pPr>
      <w:r>
        <w:rPr>
          <w:rFonts w:ascii="Times New Roman"/>
          <w:b w:val="false"/>
          <w:i w:val="false"/>
          <w:color w:val="000000"/>
          <w:sz w:val="28"/>
        </w:rPr>
        <w:t>
      Ескертпе:</w:t>
      </w:r>
    </w:p>
    <w:bookmarkEnd w:id="48"/>
    <w:bookmarkStart w:name="z60" w:id="49"/>
    <w:p>
      <w:pPr>
        <w:spacing w:after="0"/>
        <w:ind w:left="0"/>
        <w:jc w:val="both"/>
      </w:pPr>
      <w:r>
        <w:rPr>
          <w:rFonts w:ascii="Times New Roman"/>
          <w:b w:val="false"/>
          <w:i w:val="false"/>
          <w:color w:val="000000"/>
          <w:sz w:val="28"/>
        </w:rPr>
        <w:t>
      1. Жазғы сауықтыру кезеңінде (90 күнге дейін), жексенбі, мереке күндері, каникул күндері тамақтандыруға арналған шығыстар нормасы 10 пайызға көбейтіледі.</w:t>
      </w:r>
    </w:p>
    <w:bookmarkEnd w:id="49"/>
    <w:bookmarkStart w:name="z61" w:id="50"/>
    <w:p>
      <w:pPr>
        <w:spacing w:after="0"/>
        <w:ind w:left="0"/>
        <w:jc w:val="both"/>
      </w:pPr>
      <w:r>
        <w:rPr>
          <w:rFonts w:ascii="Times New Roman"/>
          <w:b w:val="false"/>
          <w:i w:val="false"/>
          <w:color w:val="000000"/>
          <w:sz w:val="28"/>
        </w:rPr>
        <w:t>
      2. Жекелеген тамақ өнімдерін алмастыруды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бұйрығымен бекітілетін өнімдерді алмастыру кестесіне сәйкес бөлінген қаражат шегінде жүргізуге рұқсат етіледі.</w:t>
      </w:r>
    </w:p>
    <w:bookmarkEnd w:id="50"/>
    <w:bookmarkStart w:name="z62" w:id="51"/>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ұйымдардың және жетім балалар мен ата-анасының қамқорлығынсыз қалған балалардың арасынан интернаттық ұйымдардың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интернаттық ұйымдарды ұстауға бөлінетін қаражат есебінен жолда болу уақытына қызметтік іссапарлардың нормалары бойынша жол жүру мен тәуліктік шығыстар төленеді. Бұл ретте осы тәрбиеленушілер үшін тамақтандыруға белгіленген шығыстар жүргізілмейді.</w:t>
      </w:r>
    </w:p>
    <w:bookmarkEnd w:id="51"/>
    <w:bookmarkStart w:name="z63" w:id="52"/>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және барлық үлгідегі интернаттық ұйымдардың басшыларына жетім балалар мен ата-анасының қамқорлығынсыз қалған балаларға олар каникул күндері, жексенбі және мереке күндері туыстарының немесе жекелеген азаматтардың отбасыларында болған уақытында, сондай-ақ ауырған кезеңде тамақтандыру нормаларына сәйкес азық-түлік немесе тамақтану құны шегінде қолма-қол ақша беруге рұқсат етіледі.</w:t>
      </w:r>
    </w:p>
    <w:bookmarkEnd w:id="52"/>
    <w:bookmarkStart w:name="z64" w:id="53"/>
    <w:p>
      <w:pPr>
        <w:spacing w:after="0"/>
        <w:ind w:left="0"/>
        <w:jc w:val="both"/>
      </w:pPr>
      <w:r>
        <w:rPr>
          <w:rFonts w:ascii="Times New Roman"/>
          <w:b w:val="false"/>
          <w:i w:val="false"/>
          <w:color w:val="000000"/>
          <w:sz w:val="28"/>
        </w:rPr>
        <w:t>
      5. Интернаттық ұйымдарда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p>
    <w:bookmarkEnd w:id="53"/>
    <w:bookmarkStart w:name="z65" w:id="54"/>
    <w:p>
      <w:pPr>
        <w:spacing w:after="0"/>
        <w:ind w:left="0"/>
        <w:jc w:val="both"/>
      </w:pPr>
      <w:r>
        <w:rPr>
          <w:rFonts w:ascii="Times New Roman"/>
          <w:b w:val="false"/>
          <w:i w:val="false"/>
          <w:color w:val="000000"/>
          <w:sz w:val="28"/>
        </w:rPr>
        <w:t>
      6. Музыкалық немесе көркемөнер колледжінің бір білім алушысын тамақтандыру нормалары мектеп жасындағы бір балаға арналған тамақтандыру нормаларына сәйкес келеді.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182 қаулысына</w:t>
            </w:r>
            <w:r>
              <w:br/>
            </w:r>
            <w:r>
              <w:rPr>
                <w:rFonts w:ascii="Times New Roman"/>
                <w:b w:val="false"/>
                <w:i w:val="false"/>
                <w:color w:val="000000"/>
                <w:sz w:val="20"/>
              </w:rPr>
              <w:t>3- 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6-қосымша</w:t>
            </w:r>
          </w:p>
        </w:tc>
      </w:tr>
    </w:tbl>
    <w:bookmarkStart w:name="z67" w:id="5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немесе жылы күздік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(күзгі)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шәрке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іш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(көйлек), пижама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гамашы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майкасы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(ерлерге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ер балалар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қыздар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қыздар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халат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 немесе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Жеке гигиена заттары: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иіс сабын және кір сабын;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сусабын;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паста;</w:t>
            </w:r>
          </w:p>
          <w:p>
            <w:pPr>
              <w:spacing w:after="20"/>
              <w:ind w:left="20"/>
              <w:jc w:val="both"/>
            </w:pPr>
            <w:r>
              <w:rPr>
                <w:rFonts w:ascii="Times New Roman"/>
                <w:b w:val="false"/>
                <w:i w:val="false"/>
                <w:color w:val="000000"/>
                <w:sz w:val="20"/>
              </w:rPr>
              <w:t>
тіс щеткесі.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2</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bl>
    <w:bookmarkStart w:name="z75" w:id="58"/>
    <w:p>
      <w:pPr>
        <w:spacing w:after="0"/>
        <w:ind w:left="0"/>
        <w:jc w:val="both"/>
      </w:pPr>
      <w:r>
        <w:rPr>
          <w:rFonts w:ascii="Times New Roman"/>
          <w:b w:val="false"/>
          <w:i w:val="false"/>
          <w:color w:val="000000"/>
          <w:sz w:val="28"/>
        </w:rPr>
        <w:t>
      Ескертпе:</w:t>
      </w:r>
    </w:p>
    <w:bookmarkEnd w:id="58"/>
    <w:bookmarkStart w:name="z76" w:id="59"/>
    <w:p>
      <w:pPr>
        <w:spacing w:after="0"/>
        <w:ind w:left="0"/>
        <w:jc w:val="both"/>
      </w:pPr>
      <w:r>
        <w:rPr>
          <w:rFonts w:ascii="Times New Roman"/>
          <w:b w:val="false"/>
          <w:i w:val="false"/>
          <w:color w:val="000000"/>
          <w:sz w:val="28"/>
        </w:rPr>
        <w:t>
      1. Жоғарыда аталған киім және аяқ киім тізбесімен жетім балалар мен ата-анасының қамқорлығынсыз қалған, қорғаншылықтағы (қамқоршылықтағы), патронаттық тәрбиедегі және баланы қабылдайтын отбасыдағы балалар да қамтамасыз етіледі.</w:t>
      </w:r>
    </w:p>
    <w:bookmarkEnd w:id="59"/>
    <w:bookmarkStart w:name="z77" w:id="60"/>
    <w:p>
      <w:pPr>
        <w:spacing w:after="0"/>
        <w:ind w:left="0"/>
        <w:jc w:val="both"/>
      </w:pPr>
      <w:r>
        <w:rPr>
          <w:rFonts w:ascii="Times New Roman"/>
          <w:b w:val="false"/>
          <w:i w:val="false"/>
          <w:color w:val="000000"/>
          <w:sz w:val="28"/>
        </w:rPr>
        <w:t>
      2. Қазақстан Республикасының мемлекеттік органдары жіберген шет елдердің техникалық және кәсіптік, жоғары оқу білім беру ұйымдарына оқуға түсу кезінде жетім балалар мен ата-анасының қамқорлығынсыз қалған балалардың қалауы бойынша киімнің, аяқ киімнің, жұмсақ мүкәммал мен жабдықтың орнына ақшалай өтемақы беруге немесе оларды білім алушының жеке шотына киімді, аяқ киімді, жұмсақ мүкәммал мен жабдықты өз бетінше сатып алуға екінші деңгейдегі банкке аударуға рұқсат етіледі.</w:t>
      </w:r>
    </w:p>
    <w:bookmarkEnd w:id="60"/>
    <w:bookmarkStart w:name="z78" w:id="61"/>
    <w:p>
      <w:pPr>
        <w:spacing w:after="0"/>
        <w:ind w:left="0"/>
        <w:jc w:val="both"/>
      </w:pPr>
      <w:r>
        <w:rPr>
          <w:rFonts w:ascii="Times New Roman"/>
          <w:b w:val="false"/>
          <w:i w:val="false"/>
          <w:color w:val="000000"/>
          <w:sz w:val="28"/>
        </w:rPr>
        <w:t>
      3. Қазақстан Республикасының мемлекеттік органдары жіберген шет елдердің техникалық және кәсіптік, жоғары оқу білім беру ұйымдарына оқуға түсу кезінде жетім балалар мен ата-анасының қамқорлығынсыз қалған балаларға киім, аяқ киім, жұмсақ мүкәммал мен жабдық сатып алуға арналған шығыстардың ақшалай нормасы бір білім алушыға киім, аяқ киім, жұмсақ мүкәммал мен жабдық құнының 100 пайызы мөлшерінде белгіленеді.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182 қаулысына</w:t>
            </w:r>
            <w:r>
              <w:br/>
            </w:r>
            <w:r>
              <w:rPr>
                <w:rFonts w:ascii="Times New Roman"/>
                <w:b w:val="false"/>
                <w:i w:val="false"/>
                <w:color w:val="000000"/>
                <w:sz w:val="20"/>
              </w:rPr>
              <w:t>4-қосымша</w:t>
            </w:r>
            <w:r>
              <w:br/>
            </w: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8-қосымша</w:t>
            </w:r>
          </w:p>
        </w:tc>
      </w:tr>
    </w:tbl>
    <w:bookmarkStart w:name="z80" w:id="62"/>
    <w:p>
      <w:pPr>
        <w:spacing w:after="0"/>
        <w:ind w:left="0"/>
        <w:jc w:val="left"/>
      </w:pPr>
      <w:r>
        <w:rPr>
          <w:rFonts w:ascii="Times New Roman"/>
          <w:b/>
          <w:i w:val="false"/>
          <w:color w:val="000000"/>
        </w:rPr>
        <w:t xml:space="preserve"> Даму мүмкіндігі шектеулі балаларды, мүгедектерді және бала кезінен мүгедектерді, мүгедек балаларды, көп балалы отбасылардан шыққан балаларды, атаулы әлеуметтік көмек алатын отбасылардан шыққан балаларды және интернаттық ұйымдарда тәрбиеленетін қорғаншылықтағы (қамқоршылықтағы), патронаттық тәрбиедегі және баланы қабылдайтын отбасыдағы балаларды, кәмелетке толмағандарды бейімдеу және өмірлік қиын жағдайда жүрген балаларды қолдау орталықтарындағы балаларды киіммен, аяқ киіммен және жұмсақ мүкәммалмен қамтамасыз ету нормалары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костюмі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мақта-матадан тігілген көйлектері (белдемшелер,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сыртқы көйлектері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рейтуздары (гамаши)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шалбарының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шарф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бюстгальтері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 пижама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