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fe890" w14:textId="11fe8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кейбiр шешiмдерiне және Қазақстан Республикасы Премьер-Министрінің өкімдеріне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Үкіметінің 2022 жылғы 28 қаңтардағы № 34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және Қазақстан Республикасы Премьер-Министрінің өкімдеріне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қаңтардағы</w:t>
            </w:r>
            <w:r>
              <w:br/>
            </w:r>
            <w:r>
              <w:rPr>
                <w:rFonts w:ascii="Times New Roman"/>
                <w:b w:val="false"/>
                <w:i w:val="false"/>
                <w:color w:val="000000"/>
                <w:sz w:val="20"/>
              </w:rPr>
              <w:t>№ 34 қаулысымен</w:t>
            </w:r>
            <w:r>
              <w:br/>
            </w:r>
            <w:r>
              <w:rPr>
                <w:rFonts w:ascii="Times New Roman"/>
                <w:b w:val="false"/>
                <w:i w:val="false"/>
                <w:color w:val="000000"/>
                <w:sz w:val="20"/>
              </w:rPr>
              <w:t>бекiтiлген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 және Қазақстан Республикасы Премьер-Министрінің өкімдеріне енгізілетін өзгерістер мен толықтырулар</w:t>
      </w:r>
    </w:p>
    <w:bookmarkEnd w:id="3"/>
    <w:bookmarkStart w:name="z6" w:id="4"/>
    <w:p>
      <w:pPr>
        <w:spacing w:after="0"/>
        <w:ind w:left="0"/>
        <w:jc w:val="both"/>
      </w:pPr>
      <w:r>
        <w:rPr>
          <w:rFonts w:ascii="Times New Roman"/>
          <w:b w:val="false"/>
          <w:i w:val="false"/>
          <w:color w:val="000000"/>
          <w:sz w:val="28"/>
        </w:rPr>
        <w:t xml:space="preserve">
      1. "Басқарушылар кеңестерiндегі Қазақстан Республикасының өкiлдерiн тағайындау және Азия Инфрақұрылымдық Инвестициялар Банкімен байланыс арнасын айқындау туралы" Қазақстан Республикасы Үкіметінің 2002 жылғы 18 наурыздағы № 323 </w:t>
      </w:r>
      <w:r>
        <w:rPr>
          <w:rFonts w:ascii="Times New Roman"/>
          <w:b w:val="false"/>
          <w:i w:val="false"/>
          <w:color w:val="000000"/>
          <w:sz w:val="28"/>
        </w:rPr>
        <w:t>қаулысында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 Мыналар Басқарушылар кеңестерiндегi Қазақстан Республикасының өкiлдерi болып тағайындалсын:</w:t>
      </w:r>
    </w:p>
    <w:bookmarkEnd w:id="5"/>
    <w:bookmarkStart w:name="z9" w:id="6"/>
    <w:p>
      <w:pPr>
        <w:spacing w:after="0"/>
        <w:ind w:left="0"/>
        <w:jc w:val="both"/>
      </w:pPr>
      <w:r>
        <w:rPr>
          <w:rFonts w:ascii="Times New Roman"/>
          <w:b w:val="false"/>
          <w:i w:val="false"/>
          <w:color w:val="000000"/>
          <w:sz w:val="28"/>
        </w:rPr>
        <w:t>
      1) Халықаралық Валюта Қоры:</w:t>
      </w:r>
    </w:p>
    <w:bookmarkEnd w:id="6"/>
    <w:p>
      <w:pPr>
        <w:spacing w:after="0"/>
        <w:ind w:left="0"/>
        <w:jc w:val="both"/>
      </w:pPr>
      <w:r>
        <w:rPr>
          <w:rFonts w:ascii="Times New Roman"/>
          <w:b w:val="false"/>
          <w:i w:val="false"/>
          <w:color w:val="000000"/>
          <w:sz w:val="28"/>
        </w:rPr>
        <w:t>
      Басқарушы – Қазақстан Республикасы Ұлттық Банкінің Төрағасы Ерболат Асқарбекұлы Досаев (келісу бойынша),</w:t>
      </w:r>
    </w:p>
    <w:p>
      <w:pPr>
        <w:spacing w:after="0"/>
        <w:ind w:left="0"/>
        <w:jc w:val="both"/>
      </w:pPr>
      <w:r>
        <w:rPr>
          <w:rFonts w:ascii="Times New Roman"/>
          <w:b w:val="false"/>
          <w:i w:val="false"/>
          <w:color w:val="000000"/>
          <w:sz w:val="28"/>
        </w:rPr>
        <w:t>
      Басқарушының орынбасары – Қазақстан Республикасының Қаржы вице-министрі Дәурен Маратұлы Кеңбеил;</w:t>
      </w:r>
    </w:p>
    <w:bookmarkStart w:name="z10" w:id="7"/>
    <w:p>
      <w:pPr>
        <w:spacing w:after="0"/>
        <w:ind w:left="0"/>
        <w:jc w:val="both"/>
      </w:pPr>
      <w:r>
        <w:rPr>
          <w:rFonts w:ascii="Times New Roman"/>
          <w:b w:val="false"/>
          <w:i w:val="false"/>
          <w:color w:val="000000"/>
          <w:sz w:val="28"/>
        </w:rPr>
        <w:t>
      2) Халықаралық Қайта құру және Даму банкі:</w:t>
      </w:r>
    </w:p>
    <w:bookmarkEnd w:id="7"/>
    <w:p>
      <w:pPr>
        <w:spacing w:after="0"/>
        <w:ind w:left="0"/>
        <w:jc w:val="both"/>
      </w:pPr>
      <w:r>
        <w:rPr>
          <w:rFonts w:ascii="Times New Roman"/>
          <w:b w:val="false"/>
          <w:i w:val="false"/>
          <w:color w:val="000000"/>
          <w:sz w:val="28"/>
        </w:rPr>
        <w:t>
      Басқарушы – Қазақстан Республикасының Ұлттық экономика министрі Әлібек Сәкенұлы Қуантыров,</w:t>
      </w:r>
    </w:p>
    <w:p>
      <w:pPr>
        <w:spacing w:after="0"/>
        <w:ind w:left="0"/>
        <w:jc w:val="both"/>
      </w:pPr>
      <w:r>
        <w:rPr>
          <w:rFonts w:ascii="Times New Roman"/>
          <w:b w:val="false"/>
          <w:i w:val="false"/>
          <w:color w:val="000000"/>
          <w:sz w:val="28"/>
        </w:rPr>
        <w:t>
      Басқарушының орынбасары – Қазақстан Республикасының Ұлттық экономика вице-министрі Абзал Әлиұлы Әбдікәрімов;</w:t>
      </w:r>
    </w:p>
    <w:bookmarkStart w:name="z11" w:id="8"/>
    <w:p>
      <w:pPr>
        <w:spacing w:after="0"/>
        <w:ind w:left="0"/>
        <w:jc w:val="both"/>
      </w:pPr>
      <w:r>
        <w:rPr>
          <w:rFonts w:ascii="Times New Roman"/>
          <w:b w:val="false"/>
          <w:i w:val="false"/>
          <w:color w:val="000000"/>
          <w:sz w:val="28"/>
        </w:rPr>
        <w:t>
      3) Еуропа Қайта құру және Даму банкi:</w:t>
      </w:r>
    </w:p>
    <w:bookmarkEnd w:id="8"/>
    <w:p>
      <w:pPr>
        <w:spacing w:after="0"/>
        <w:ind w:left="0"/>
        <w:jc w:val="both"/>
      </w:pPr>
      <w:r>
        <w:rPr>
          <w:rFonts w:ascii="Times New Roman"/>
          <w:b w:val="false"/>
          <w:i w:val="false"/>
          <w:color w:val="000000"/>
          <w:sz w:val="28"/>
        </w:rPr>
        <w:t>
      Басқарушы – Қазақстан Республикасы Премьер-Министрінің орынбасары – Қазақстан Республикасының Сауда және интеграция министрі Бақыт Тұрлыханұлы Сұлтанов,</w:t>
      </w:r>
    </w:p>
    <w:p>
      <w:pPr>
        <w:spacing w:after="0"/>
        <w:ind w:left="0"/>
        <w:jc w:val="both"/>
      </w:pPr>
      <w:r>
        <w:rPr>
          <w:rFonts w:ascii="Times New Roman"/>
          <w:b w:val="false"/>
          <w:i w:val="false"/>
          <w:color w:val="000000"/>
          <w:sz w:val="28"/>
        </w:rPr>
        <w:t>
      Басқарушының орынбасары – Қазақстан Республикасының Қаржы вице-министрі Дәурен Маратұлы Кеңбеил;</w:t>
      </w:r>
    </w:p>
    <w:bookmarkStart w:name="z12" w:id="9"/>
    <w:p>
      <w:pPr>
        <w:spacing w:after="0"/>
        <w:ind w:left="0"/>
        <w:jc w:val="both"/>
      </w:pPr>
      <w:r>
        <w:rPr>
          <w:rFonts w:ascii="Times New Roman"/>
          <w:b w:val="false"/>
          <w:i w:val="false"/>
          <w:color w:val="000000"/>
          <w:sz w:val="28"/>
        </w:rPr>
        <w:t>
      4) Азия Даму Банкi:</w:t>
      </w:r>
    </w:p>
    <w:bookmarkEnd w:id="9"/>
    <w:p>
      <w:pPr>
        <w:spacing w:after="0"/>
        <w:ind w:left="0"/>
        <w:jc w:val="both"/>
      </w:pPr>
      <w:r>
        <w:rPr>
          <w:rFonts w:ascii="Times New Roman"/>
          <w:b w:val="false"/>
          <w:i w:val="false"/>
          <w:color w:val="000000"/>
          <w:sz w:val="28"/>
        </w:rPr>
        <w:t xml:space="preserve">
      Басқарушы – Қазақстан Республикасының Ұлттық экономика министрі Әлібек Сәкенұлы Қуантыров, </w:t>
      </w:r>
    </w:p>
    <w:p>
      <w:pPr>
        <w:spacing w:after="0"/>
        <w:ind w:left="0"/>
        <w:jc w:val="both"/>
      </w:pPr>
      <w:r>
        <w:rPr>
          <w:rFonts w:ascii="Times New Roman"/>
          <w:b w:val="false"/>
          <w:i w:val="false"/>
          <w:color w:val="000000"/>
          <w:sz w:val="28"/>
        </w:rPr>
        <w:t>
      Басқарушының орынбасары – Қазақстан Республикасының Қаржы вице-министрі Дәурен Маратұлы Кеңбеил;</w:t>
      </w:r>
    </w:p>
    <w:bookmarkStart w:name="z13" w:id="10"/>
    <w:p>
      <w:pPr>
        <w:spacing w:after="0"/>
        <w:ind w:left="0"/>
        <w:jc w:val="both"/>
      </w:pPr>
      <w:r>
        <w:rPr>
          <w:rFonts w:ascii="Times New Roman"/>
          <w:b w:val="false"/>
          <w:i w:val="false"/>
          <w:color w:val="000000"/>
          <w:sz w:val="28"/>
        </w:rPr>
        <w:t>
      5) Азия Инфрақұрылымдық Инвестициялар Банкі:</w:t>
      </w:r>
    </w:p>
    <w:bookmarkEnd w:id="10"/>
    <w:p>
      <w:pPr>
        <w:spacing w:after="0"/>
        <w:ind w:left="0"/>
        <w:jc w:val="both"/>
      </w:pPr>
      <w:r>
        <w:rPr>
          <w:rFonts w:ascii="Times New Roman"/>
          <w:b w:val="false"/>
          <w:i w:val="false"/>
          <w:color w:val="000000"/>
          <w:sz w:val="28"/>
        </w:rPr>
        <w:t>
      Басқарушы – Қазақстан Республикасының Ұлттық экономика министрі Әлібек Сәкенұлы Қуантыров,</w:t>
      </w:r>
    </w:p>
    <w:p>
      <w:pPr>
        <w:spacing w:after="0"/>
        <w:ind w:left="0"/>
        <w:jc w:val="both"/>
      </w:pPr>
      <w:r>
        <w:rPr>
          <w:rFonts w:ascii="Times New Roman"/>
          <w:b w:val="false"/>
          <w:i w:val="false"/>
          <w:color w:val="000000"/>
          <w:sz w:val="28"/>
        </w:rPr>
        <w:t>
      Басқарушының орынбасары – Қазақстан Республикасының Индустрия және инфрақұрылымдық даму вице-министрі Руслан Нұрашұлы Баймишев;</w:t>
      </w:r>
    </w:p>
    <w:bookmarkStart w:name="z14" w:id="11"/>
    <w:p>
      <w:pPr>
        <w:spacing w:after="0"/>
        <w:ind w:left="0"/>
        <w:jc w:val="both"/>
      </w:pPr>
      <w:r>
        <w:rPr>
          <w:rFonts w:ascii="Times New Roman"/>
          <w:b w:val="false"/>
          <w:i w:val="false"/>
          <w:color w:val="000000"/>
          <w:sz w:val="28"/>
        </w:rPr>
        <w:t>
      6) Ислам Даму Банкi:</w:t>
      </w:r>
    </w:p>
    <w:bookmarkEnd w:id="11"/>
    <w:p>
      <w:pPr>
        <w:spacing w:after="0"/>
        <w:ind w:left="0"/>
        <w:jc w:val="both"/>
      </w:pPr>
      <w:r>
        <w:rPr>
          <w:rFonts w:ascii="Times New Roman"/>
          <w:b w:val="false"/>
          <w:i w:val="false"/>
          <w:color w:val="000000"/>
          <w:sz w:val="28"/>
        </w:rPr>
        <w:t>
      Басқарушы – "Астана" халықаралық қаржы орталығының басқарушысы Қайрат Нематұлы Келімбетов (келісу бойынша),</w:t>
      </w:r>
    </w:p>
    <w:p>
      <w:pPr>
        <w:spacing w:after="0"/>
        <w:ind w:left="0"/>
        <w:jc w:val="both"/>
      </w:pPr>
      <w:r>
        <w:rPr>
          <w:rFonts w:ascii="Times New Roman"/>
          <w:b w:val="false"/>
          <w:i w:val="false"/>
          <w:color w:val="000000"/>
          <w:sz w:val="28"/>
        </w:rPr>
        <w:t>
      Басқарушының орынбасары – Қазақстан Республикасының Қаржы вице-министрі Дәурен Маратұлы Кеңбеил.".</w:t>
      </w:r>
    </w:p>
    <w:bookmarkStart w:name="z15" w:id="12"/>
    <w:p>
      <w:pPr>
        <w:spacing w:after="0"/>
        <w:ind w:left="0"/>
        <w:jc w:val="both"/>
      </w:pPr>
      <w:r>
        <w:rPr>
          <w:rFonts w:ascii="Times New Roman"/>
          <w:b w:val="false"/>
          <w:i w:val="false"/>
          <w:color w:val="000000"/>
          <w:sz w:val="28"/>
        </w:rPr>
        <w:t xml:space="preserve">
      2. "Орталық Азия Өңiрлiк Экономикалық Ынтымақтастық бағдарламасы бойынша Қазақстан Республикасынан Ұлттық үйлестiрушiнi тағайындау туралы" Қазақстан Республикасы Үкіметінің 2006 жылғы 12 желтоқсандағы № 1194 </w:t>
      </w:r>
      <w:r>
        <w:rPr>
          <w:rFonts w:ascii="Times New Roman"/>
          <w:b w:val="false"/>
          <w:i w:val="false"/>
          <w:color w:val="000000"/>
          <w:sz w:val="28"/>
        </w:rPr>
        <w:t>қаулысында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7" w:id="13"/>
    <w:p>
      <w:pPr>
        <w:spacing w:after="0"/>
        <w:ind w:left="0"/>
        <w:jc w:val="both"/>
      </w:pPr>
      <w:r>
        <w:rPr>
          <w:rFonts w:ascii="Times New Roman"/>
          <w:b w:val="false"/>
          <w:i w:val="false"/>
          <w:color w:val="000000"/>
          <w:sz w:val="28"/>
        </w:rPr>
        <w:t>
      "1. Орталық Азия Өңiрлiк Экономикалық Ынтымақтастық бағдарламасы бойынша Қазақстан Республикасынан Ұлттық үйлестіруші болып Қазақстан Республикасының Ұлттық экономика вице-министрі Абзал Әлиұлы Әбдікәрімов тағайындалсын.".</w:t>
      </w:r>
    </w:p>
    <w:bookmarkEnd w:id="13"/>
    <w:bookmarkStart w:name="z18" w:id="14"/>
    <w:p>
      <w:pPr>
        <w:spacing w:after="0"/>
        <w:ind w:left="0"/>
        <w:jc w:val="both"/>
      </w:pPr>
      <w:r>
        <w:rPr>
          <w:rFonts w:ascii="Times New Roman"/>
          <w:b w:val="false"/>
          <w:i w:val="false"/>
          <w:color w:val="000000"/>
          <w:sz w:val="28"/>
        </w:rPr>
        <w:t xml:space="preserve">
      3. "Қазақстан Республикасы Президентінің 2008 жылғы 13 қазандағы № 669 Жарлығын іске асыру жөніндегі шаралар туралы" Қазақстан Республикасы Үкіметінің 2008 жылғы 17 қазандағы № 962 </w:t>
      </w:r>
      <w:r>
        <w:rPr>
          <w:rFonts w:ascii="Times New Roman"/>
          <w:b w:val="false"/>
          <w:i w:val="false"/>
          <w:color w:val="000000"/>
          <w:sz w:val="28"/>
        </w:rPr>
        <w:t>қаулысында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"Самұрық-Қазына" ұлттық әл-ауқат қоры" акционерлік қоғамының Директорлар кеңесінің </w:t>
      </w:r>
      <w:r>
        <w:rPr>
          <w:rFonts w:ascii="Times New Roman"/>
          <w:b w:val="false"/>
          <w:i w:val="false"/>
          <w:color w:val="000000"/>
          <w:sz w:val="28"/>
        </w:rPr>
        <w:t>құрамында</w:t>
      </w:r>
      <w:r>
        <w:rPr>
          <w:rFonts w:ascii="Times New Roman"/>
          <w:b w:val="false"/>
          <w:i w:val="false"/>
          <w:color w:val="000000"/>
          <w:sz w:val="28"/>
        </w:rPr>
        <w:t>:</w:t>
      </w:r>
    </w:p>
    <w:bookmarkStart w:name="z20" w:id="15"/>
    <w:p>
      <w:pPr>
        <w:spacing w:after="0"/>
        <w:ind w:left="0"/>
        <w:jc w:val="both"/>
      </w:pPr>
      <w:r>
        <w:rPr>
          <w:rFonts w:ascii="Times New Roman"/>
          <w:b w:val="false"/>
          <w:i w:val="false"/>
          <w:color w:val="000000"/>
          <w:sz w:val="28"/>
        </w:rPr>
        <w:t>
      мына:</w:t>
      </w:r>
    </w:p>
    <w:bookmarkEnd w:id="15"/>
    <w:p>
      <w:pPr>
        <w:spacing w:after="0"/>
        <w:ind w:left="0"/>
        <w:jc w:val="both"/>
      </w:pPr>
      <w:r>
        <w:rPr>
          <w:rFonts w:ascii="Times New Roman"/>
          <w:b w:val="false"/>
          <w:i w:val="false"/>
          <w:color w:val="000000"/>
          <w:sz w:val="28"/>
        </w:rPr>
        <w:t>
      "Бозымбаев Қанат Алдабергенұлы – Қазақстан Республикасы Президентінің Көмекшісі" деген жол мынадай редакцияда жазылсын:</w:t>
      </w:r>
    </w:p>
    <w:p>
      <w:pPr>
        <w:spacing w:after="0"/>
        <w:ind w:left="0"/>
        <w:jc w:val="both"/>
      </w:pPr>
      <w:r>
        <w:rPr>
          <w:rFonts w:ascii="Times New Roman"/>
          <w:b w:val="false"/>
          <w:i w:val="false"/>
          <w:color w:val="000000"/>
          <w:sz w:val="28"/>
        </w:rPr>
        <w:t>
      "Сүлейменов Тимур Мұратұлы – Қазақстан Республикасы Президенті Әкімшілігі Басшысының бірінші орынбасары";</w:t>
      </w:r>
    </w:p>
    <w:bookmarkStart w:name="z21" w:id="16"/>
    <w:p>
      <w:pPr>
        <w:spacing w:after="0"/>
        <w:ind w:left="0"/>
        <w:jc w:val="both"/>
      </w:pPr>
      <w:r>
        <w:rPr>
          <w:rFonts w:ascii="Times New Roman"/>
          <w:b w:val="false"/>
          <w:i w:val="false"/>
          <w:color w:val="000000"/>
          <w:sz w:val="28"/>
        </w:rPr>
        <w:t>
      мына:</w:t>
      </w:r>
    </w:p>
    <w:bookmarkEnd w:id="16"/>
    <w:p>
      <w:pPr>
        <w:spacing w:after="0"/>
        <w:ind w:left="0"/>
        <w:jc w:val="both"/>
      </w:pPr>
      <w:r>
        <w:rPr>
          <w:rFonts w:ascii="Times New Roman"/>
          <w:b w:val="false"/>
          <w:i w:val="false"/>
          <w:color w:val="000000"/>
          <w:sz w:val="28"/>
        </w:rPr>
        <w:t>
      "Ким Вячеслав Константинович – тәуелсіз директор</w:t>
      </w:r>
    </w:p>
    <w:p>
      <w:pPr>
        <w:spacing w:after="0"/>
        <w:ind w:left="0"/>
        <w:jc w:val="both"/>
      </w:pPr>
      <w:r>
        <w:rPr>
          <w:rFonts w:ascii="Times New Roman"/>
          <w:b w:val="false"/>
          <w:i w:val="false"/>
          <w:color w:val="000000"/>
          <w:sz w:val="28"/>
        </w:rPr>
        <w:t>
      Ақышев Данияр Талғатұлы − Қазақстан Республикасының Тұңғыш Президенті – Елбасының көмекшісі" деген жолдар алып тасталсын.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Үкіметінің 07.10.2024 </w:t>
      </w:r>
      <w:r>
        <w:rPr>
          <w:rFonts w:ascii="Times New Roman"/>
          <w:b w:val="false"/>
          <w:i w:val="false"/>
          <w:color w:val="000000"/>
          <w:sz w:val="28"/>
        </w:rPr>
        <w:t>№ 826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xml:space="preserve">
      5. "Даму институттарын, қаржы ұйымдарын басқару жүйесін оңтайландыру және ұлттық экономиканы дамыту жөніндегі кейбір шаралар туралы" Қазақстан Республикасы Президентiнің 2013 жылғы 22 мамырдағы № 571 Жарлығын іске асыру жөнiндегi шаралар туралы" Қазақстан Республикасы Үкіметінің 2013 жылғы 25 мамырдағы № 516 </w:t>
      </w:r>
      <w:r>
        <w:rPr>
          <w:rFonts w:ascii="Times New Roman"/>
          <w:b w:val="false"/>
          <w:i w:val="false"/>
          <w:color w:val="000000"/>
          <w:sz w:val="28"/>
        </w:rPr>
        <w:t>қаулысында</w:t>
      </w:r>
      <w:r>
        <w:rPr>
          <w:rFonts w:ascii="Times New Roman"/>
          <w:b w:val="false"/>
          <w:i w:val="false"/>
          <w:color w:val="000000"/>
          <w:sz w:val="28"/>
        </w:rPr>
        <w:t>:</w:t>
      </w:r>
    </w:p>
    <w:bookmarkEnd w:id="17"/>
    <w:bookmarkStart w:name="z25" w:id="18"/>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5-қосымша</w:t>
      </w:r>
      <w:r>
        <w:rPr>
          <w:rFonts w:ascii="Times New Roman"/>
          <w:b w:val="false"/>
          <w:i w:val="false"/>
          <w:color w:val="000000"/>
          <w:sz w:val="28"/>
        </w:rPr>
        <w:t xml:space="preserve"> осы өзгерiстер мен толықтыруларға 1-қосымшаға сәйкес жаңа редакцияда жазылсын.</w:t>
      </w:r>
    </w:p>
    <w:bookmarkEnd w:id="18"/>
    <w:bookmarkStart w:name="z26" w:id="19"/>
    <w:p>
      <w:pPr>
        <w:spacing w:after="0"/>
        <w:ind w:left="0"/>
        <w:jc w:val="both"/>
      </w:pPr>
      <w:r>
        <w:rPr>
          <w:rFonts w:ascii="Times New Roman"/>
          <w:b w:val="false"/>
          <w:i w:val="false"/>
          <w:color w:val="000000"/>
          <w:sz w:val="28"/>
        </w:rPr>
        <w:t>
      6. "Еуразия даму банкінің кейбір мәселелері және Қазақстан Республикасы Үкіметінің кейбір шешімдерінің күші жойылды деп тану туралы" Қазақстан Республикасы Үкіметінің 2015 жылғы 2 ақпандағы № 27 </w:t>
      </w:r>
      <w:r>
        <w:rPr>
          <w:rFonts w:ascii="Times New Roman"/>
          <w:b w:val="false"/>
          <w:i w:val="false"/>
          <w:color w:val="000000"/>
          <w:sz w:val="28"/>
        </w:rPr>
        <w:t>қаулысында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8" w:id="20"/>
    <w:p>
      <w:pPr>
        <w:spacing w:after="0"/>
        <w:ind w:left="0"/>
        <w:jc w:val="both"/>
      </w:pPr>
      <w:r>
        <w:rPr>
          <w:rFonts w:ascii="Times New Roman"/>
          <w:b w:val="false"/>
          <w:i w:val="false"/>
          <w:color w:val="000000"/>
          <w:sz w:val="28"/>
        </w:rPr>
        <w:t>
      "1. Мыналар:</w:t>
      </w:r>
    </w:p>
    <w:bookmarkEnd w:id="20"/>
    <w:bookmarkStart w:name="z29" w:id="21"/>
    <w:p>
      <w:pPr>
        <w:spacing w:after="0"/>
        <w:ind w:left="0"/>
        <w:jc w:val="both"/>
      </w:pPr>
      <w:r>
        <w:rPr>
          <w:rFonts w:ascii="Times New Roman"/>
          <w:b w:val="false"/>
          <w:i w:val="false"/>
          <w:color w:val="000000"/>
          <w:sz w:val="28"/>
        </w:rPr>
        <w:t>
      1) Қазақстан Республикасының Премьер-Министрі Әлихан Асханұлы Смайылов Еуразия даму банкінің кеңесіндегі Қазақстан Республикасының өкілетті өкілі;</w:t>
      </w:r>
    </w:p>
    <w:bookmarkEnd w:id="21"/>
    <w:bookmarkStart w:name="z30" w:id="22"/>
    <w:p>
      <w:pPr>
        <w:spacing w:after="0"/>
        <w:ind w:left="0"/>
        <w:jc w:val="both"/>
      </w:pPr>
      <w:r>
        <w:rPr>
          <w:rFonts w:ascii="Times New Roman"/>
          <w:b w:val="false"/>
          <w:i w:val="false"/>
          <w:color w:val="000000"/>
          <w:sz w:val="28"/>
        </w:rPr>
        <w:t>
      2) Қазақстан Республикасының Қаржы министрі Ерұлан Кенжебекұлы Жамаубаев Еуразия даму банкінің кеңесіндегі Қазақстан Республикасының өкілетті өкілінің орынбасары болып тағайындалсын.".</w:t>
      </w:r>
    </w:p>
    <w:bookmarkEnd w:id="22"/>
    <w:bookmarkStart w:name="z31" w:id="23"/>
    <w:p>
      <w:pPr>
        <w:spacing w:after="0"/>
        <w:ind w:left="0"/>
        <w:jc w:val="both"/>
      </w:pPr>
      <w:r>
        <w:rPr>
          <w:rFonts w:ascii="Times New Roman"/>
          <w:b w:val="false"/>
          <w:i w:val="false"/>
          <w:color w:val="000000"/>
          <w:sz w:val="28"/>
        </w:rPr>
        <w:t xml:space="preserve">
      7. "KAZNEX INVEST" экспорт және инвестициялар жөніндегі ұлттық агенттігі" акционерлік қоғамын қайта атау туралы" Қазақстан Республикасы Үкіметінің 2017 жылғы 1 наурыздағы № 100 </w:t>
      </w:r>
      <w:r>
        <w:rPr>
          <w:rFonts w:ascii="Times New Roman"/>
          <w:b w:val="false"/>
          <w:i w:val="false"/>
          <w:color w:val="000000"/>
          <w:sz w:val="28"/>
        </w:rPr>
        <w:t>қаулысында</w:t>
      </w:r>
      <w:r>
        <w:rPr>
          <w:rFonts w:ascii="Times New Roman"/>
          <w:b w:val="false"/>
          <w:i w:val="false"/>
          <w:color w:val="000000"/>
          <w:sz w:val="28"/>
        </w:rPr>
        <w:t>:</w:t>
      </w:r>
    </w:p>
    <w:bookmarkEnd w:id="23"/>
    <w:bookmarkStart w:name="z32" w:id="24"/>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өзгерiстер мен толықтыруларға 2-қосымшаға сәйкес жаңа редакцияда жазылсын.</w:t>
      </w:r>
    </w:p>
    <w:bookmarkEnd w:id="24"/>
    <w:bookmarkStart w:name="z33" w:id="25"/>
    <w:p>
      <w:pPr>
        <w:spacing w:after="0"/>
        <w:ind w:left="0"/>
        <w:jc w:val="both"/>
      </w:pPr>
      <w:r>
        <w:rPr>
          <w:rFonts w:ascii="Times New Roman"/>
          <w:b w:val="false"/>
          <w:i w:val="false"/>
          <w:color w:val="000000"/>
          <w:sz w:val="28"/>
        </w:rPr>
        <w:t xml:space="preserve">
      8. "Kazakhstan Investment Development Fund (KIDF) Management Company" Ltd." компаниясының директорлар кеңесі құрамының кейбір мәселелері туралы" Қазақстан Республикасы Үкіметінің 2019 жылғы 28 наурыздағы № 146 </w:t>
      </w:r>
      <w:r>
        <w:rPr>
          <w:rFonts w:ascii="Times New Roman"/>
          <w:b w:val="false"/>
          <w:i w:val="false"/>
          <w:color w:val="000000"/>
          <w:sz w:val="28"/>
        </w:rPr>
        <w:t>қаулысында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5" w:id="26"/>
    <w:p>
      <w:pPr>
        <w:spacing w:after="0"/>
        <w:ind w:left="0"/>
        <w:jc w:val="both"/>
      </w:pPr>
      <w:r>
        <w:rPr>
          <w:rFonts w:ascii="Times New Roman"/>
          <w:b w:val="false"/>
          <w:i w:val="false"/>
          <w:color w:val="000000"/>
          <w:sz w:val="28"/>
        </w:rPr>
        <w:t>
      "1. Қазақстан Республикасының Қаржы министрлігіне заңнамада белгіленген тәртіппен "Kazakhstan Investment Development Fund (KIDF) Management Company" Ltd." компаниясының директорлар кеңесінің құрамына:</w:t>
      </w:r>
    </w:p>
    <w:bookmarkEnd w:id="26"/>
    <w:bookmarkStart w:name="z36" w:id="27"/>
    <w:p>
      <w:pPr>
        <w:spacing w:after="0"/>
        <w:ind w:left="0"/>
        <w:jc w:val="both"/>
      </w:pPr>
      <w:r>
        <w:rPr>
          <w:rFonts w:ascii="Times New Roman"/>
          <w:b w:val="false"/>
          <w:i w:val="false"/>
          <w:color w:val="000000"/>
          <w:sz w:val="28"/>
        </w:rPr>
        <w:t>
      Қазақстан Республикасының Премьер-Министрі Әлихан Асханұлы Смайыловты төраға етіп;</w:t>
      </w:r>
    </w:p>
    <w:bookmarkEnd w:id="27"/>
    <w:p>
      <w:pPr>
        <w:spacing w:after="0"/>
        <w:ind w:left="0"/>
        <w:jc w:val="both"/>
      </w:pPr>
      <w:r>
        <w:rPr>
          <w:rFonts w:ascii="Times New Roman"/>
          <w:b w:val="false"/>
          <w:i w:val="false"/>
          <w:color w:val="000000"/>
          <w:sz w:val="28"/>
        </w:rPr>
        <w:t>
      Қазақстан Республикасы Премьер-Министрінің орынбасары – Қазақстан Республикасының Сауда және интеграция министрі Бақыт Тұрлыханұлы Сұлтановты;</w:t>
      </w:r>
    </w:p>
    <w:p>
      <w:pPr>
        <w:spacing w:after="0"/>
        <w:ind w:left="0"/>
        <w:jc w:val="both"/>
      </w:pPr>
      <w:r>
        <w:rPr>
          <w:rFonts w:ascii="Times New Roman"/>
          <w:b w:val="false"/>
          <w:i w:val="false"/>
          <w:color w:val="000000"/>
          <w:sz w:val="28"/>
        </w:rPr>
        <w:t>
      Қазақстан Республикасы Премьер-Министрінің орынбасары – Сыртқы істер министрі Мұхтар Бескенұлы Тілеубердіні;</w:t>
      </w:r>
    </w:p>
    <w:p>
      <w:pPr>
        <w:spacing w:after="0"/>
        <w:ind w:left="0"/>
        <w:jc w:val="both"/>
      </w:pPr>
      <w:r>
        <w:rPr>
          <w:rFonts w:ascii="Times New Roman"/>
          <w:b w:val="false"/>
          <w:i w:val="false"/>
          <w:color w:val="000000"/>
          <w:sz w:val="28"/>
        </w:rPr>
        <w:t>
      Қазақстан Республикасының Қаржы министрі Ерұлан Кенжебекұлы Жамаубаевты сайлау ұсынылсын.".</w:t>
      </w:r>
    </w:p>
    <w:bookmarkStart w:name="z37" w:id="28"/>
    <w:p>
      <w:pPr>
        <w:spacing w:after="0"/>
        <w:ind w:left="0"/>
        <w:jc w:val="both"/>
      </w:pPr>
      <w:r>
        <w:rPr>
          <w:rFonts w:ascii="Times New Roman"/>
          <w:b w:val="false"/>
          <w:i w:val="false"/>
          <w:color w:val="000000"/>
          <w:sz w:val="28"/>
        </w:rPr>
        <w:t xml:space="preserve">
      9. "Экономикалық зерттеулер институты" акционерлік қоғамы директорлар кеңесінің кейбір мәселелері туралы" Қазақстан Республикасы Үкіметінің 2019 жылғы 4 шілдедегі № 475 </w:t>
      </w:r>
      <w:r>
        <w:rPr>
          <w:rFonts w:ascii="Times New Roman"/>
          <w:b w:val="false"/>
          <w:i w:val="false"/>
          <w:color w:val="000000"/>
          <w:sz w:val="28"/>
        </w:rPr>
        <w:t>қаулысында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9" w:id="29"/>
    <w:p>
      <w:pPr>
        <w:spacing w:after="0"/>
        <w:ind w:left="0"/>
        <w:jc w:val="both"/>
      </w:pPr>
      <w:r>
        <w:rPr>
          <w:rFonts w:ascii="Times New Roman"/>
          <w:b w:val="false"/>
          <w:i w:val="false"/>
          <w:color w:val="000000"/>
          <w:sz w:val="28"/>
        </w:rPr>
        <w:t>
      "1. Қазақстан Республикасының Ұлттық экономика министрлігі Қазақстан Республикасы Қаржы министрлігінің Мемлекеттік мүлік және жекешелендіру комитетімен бірлесіп, Қазақстан Республикасының заңнамасында белгіленген тәртіппен Қазақстан Республикасының Ұлттық экономика министрі Әлібек Сәкенұлы Қуантыровты "Экономикалық зерттеулер институты" акционерлік қоғамының директорлар кеңесінің құрамына сайлауды қамтамасыз етсін.".</w:t>
      </w:r>
    </w:p>
    <w:bookmarkEnd w:id="29"/>
    <w:bookmarkStart w:name="z40" w:id="30"/>
    <w:p>
      <w:pPr>
        <w:spacing w:after="0"/>
        <w:ind w:left="0"/>
        <w:jc w:val="both"/>
      </w:pPr>
      <w:r>
        <w:rPr>
          <w:rFonts w:ascii="Times New Roman"/>
          <w:b w:val="false"/>
          <w:i w:val="false"/>
          <w:color w:val="000000"/>
          <w:sz w:val="28"/>
        </w:rPr>
        <w:t xml:space="preserve">
      10. "Кейбір акционерлік қоғамдардың директорлар кеңестері құрамдарының жекелеген мәселелері" туралы Қазақстан Республикасы Үкіметінің 2019 жылғы 27 желтоқсандағы № 996 </w:t>
      </w:r>
      <w:r>
        <w:rPr>
          <w:rFonts w:ascii="Times New Roman"/>
          <w:b w:val="false"/>
          <w:i w:val="false"/>
          <w:color w:val="000000"/>
          <w:sz w:val="28"/>
        </w:rPr>
        <w:t>қаулысында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2" w:id="31"/>
    <w:p>
      <w:pPr>
        <w:spacing w:after="0"/>
        <w:ind w:left="0"/>
        <w:jc w:val="both"/>
      </w:pPr>
      <w:r>
        <w:rPr>
          <w:rFonts w:ascii="Times New Roman"/>
          <w:b w:val="false"/>
          <w:i w:val="false"/>
          <w:color w:val="000000"/>
          <w:sz w:val="28"/>
        </w:rPr>
        <w:t>
      "1. Қазақстан Республикасының Индустрия және инфрақұрылымдық даму министрлігі Қазақстан Республикасы Қаржы министрлігінің Мемлекеттік мүлік және жекешелендіру комитетімен бірлесіп, Қазақстан Республикасының заңнамасында белгіленген тәртіппен "ҚазАвтоЖол" ұлттық компаниясы" және "QazIndustry" қазақстандық индустрия және экспорт орталығы" акционерлік қоғамдарының директорлар кеңестерінің құрамдарына Қазақстан Республикасының Индустрия және инфрақұрылымдық даму министрі Қайырбек Айтбайұлы Өскенбаевты сайлауды қамтамасыз етсін.".</w:t>
      </w:r>
    </w:p>
    <w:bookmarkEnd w:id="31"/>
    <w:bookmarkStart w:name="z43" w:id="32"/>
    <w:p>
      <w:pPr>
        <w:spacing w:after="0"/>
        <w:ind w:left="0"/>
        <w:jc w:val="both"/>
      </w:pPr>
      <w:r>
        <w:rPr>
          <w:rFonts w:ascii="Times New Roman"/>
          <w:b w:val="false"/>
          <w:i w:val="false"/>
          <w:color w:val="000000"/>
          <w:sz w:val="28"/>
        </w:rPr>
        <w:t xml:space="preserve">
      11. "Қазақстанның су ресурстарын басқару мәселелері жөнінде ведомствоаралық кеңес құру туралы" Қазақстан Республикасы Премьер-Министрінің 2015 жылғы 18 желтоқсандағы № 141-ө </w:t>
      </w:r>
      <w:r>
        <w:rPr>
          <w:rFonts w:ascii="Times New Roman"/>
          <w:b w:val="false"/>
          <w:i w:val="false"/>
          <w:color w:val="000000"/>
          <w:sz w:val="28"/>
        </w:rPr>
        <w:t>өкімінде</w:t>
      </w:r>
      <w:r>
        <w:rPr>
          <w:rFonts w:ascii="Times New Roman"/>
          <w:b w:val="false"/>
          <w:i w:val="false"/>
          <w:color w:val="000000"/>
          <w:sz w:val="28"/>
        </w:rPr>
        <w:t>:</w:t>
      </w:r>
    </w:p>
    <w:bookmarkEnd w:id="32"/>
    <w:bookmarkStart w:name="z44" w:id="33"/>
    <w:p>
      <w:pPr>
        <w:spacing w:after="0"/>
        <w:ind w:left="0"/>
        <w:jc w:val="both"/>
      </w:pPr>
      <w:r>
        <w:rPr>
          <w:rFonts w:ascii="Times New Roman"/>
          <w:b w:val="false"/>
          <w:i w:val="false"/>
          <w:color w:val="000000"/>
          <w:sz w:val="28"/>
        </w:rPr>
        <w:t xml:space="preserve">
      көрсетілген өкіммен бекітілген Қазақстанның су ресурстарын басқару мәселелері жөніндегі ведомствоаралық кеңестің </w:t>
      </w:r>
      <w:r>
        <w:rPr>
          <w:rFonts w:ascii="Times New Roman"/>
          <w:b w:val="false"/>
          <w:i w:val="false"/>
          <w:color w:val="000000"/>
          <w:sz w:val="28"/>
        </w:rPr>
        <w:t>құрамында</w:t>
      </w:r>
      <w:r>
        <w:rPr>
          <w:rFonts w:ascii="Times New Roman"/>
          <w:b w:val="false"/>
          <w:i w:val="false"/>
          <w:color w:val="000000"/>
          <w:sz w:val="28"/>
        </w:rPr>
        <w:t>:</w:t>
      </w:r>
    </w:p>
    <w:bookmarkEnd w:id="33"/>
    <w:bookmarkStart w:name="z45" w:id="34"/>
    <w:p>
      <w:pPr>
        <w:spacing w:after="0"/>
        <w:ind w:left="0"/>
        <w:jc w:val="both"/>
      </w:pPr>
      <w:r>
        <w:rPr>
          <w:rFonts w:ascii="Times New Roman"/>
          <w:b w:val="false"/>
          <w:i w:val="false"/>
          <w:color w:val="000000"/>
          <w:sz w:val="28"/>
        </w:rPr>
        <w:t>
      мына:</w:t>
      </w:r>
    </w:p>
    <w:bookmarkEnd w:id="34"/>
    <w:p>
      <w:pPr>
        <w:spacing w:after="0"/>
        <w:ind w:left="0"/>
        <w:jc w:val="both"/>
      </w:pPr>
      <w:r>
        <w:rPr>
          <w:rFonts w:ascii="Times New Roman"/>
          <w:b w:val="false"/>
          <w:i w:val="false"/>
          <w:color w:val="000000"/>
          <w:sz w:val="28"/>
        </w:rPr>
        <w:t>
      "Қазақстан Республикасының Ауыл шаруашылығы вице-министрі, төрағаның орынбасары;</w:t>
      </w:r>
    </w:p>
    <w:p>
      <w:pPr>
        <w:spacing w:after="0"/>
        <w:ind w:left="0"/>
        <w:jc w:val="both"/>
      </w:pPr>
      <w:r>
        <w:rPr>
          <w:rFonts w:ascii="Times New Roman"/>
          <w:b w:val="false"/>
          <w:i w:val="false"/>
          <w:color w:val="000000"/>
          <w:sz w:val="28"/>
        </w:rPr>
        <w:t>
      Қазақстан Республикасы Ауыл шаруашылығы министрлігі Су ресурстары комитетінің төрағасы, хатшы;" деген жолдар мынадай редакцияда жазылсын:</w:t>
      </w:r>
    </w:p>
    <w:p>
      <w:pPr>
        <w:spacing w:after="0"/>
        <w:ind w:left="0"/>
        <w:jc w:val="both"/>
      </w:pPr>
      <w:r>
        <w:rPr>
          <w:rFonts w:ascii="Times New Roman"/>
          <w:b w:val="false"/>
          <w:i w:val="false"/>
          <w:color w:val="000000"/>
          <w:sz w:val="28"/>
        </w:rPr>
        <w:t>
      "Қазақстан Республикасының Экология, геология және табиғи ресурстар вице-министрі, төрағаның орынбасары;</w:t>
      </w:r>
    </w:p>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министрлігі Су ресурстары комитетінің төрағасы, хатшы;";</w:t>
      </w:r>
    </w:p>
    <w:p>
      <w:pPr>
        <w:spacing w:after="0"/>
        <w:ind w:left="0"/>
        <w:jc w:val="both"/>
      </w:pPr>
      <w:r>
        <w:rPr>
          <w:rFonts w:ascii="Times New Roman"/>
          <w:b w:val="false"/>
          <w:i w:val="false"/>
          <w:color w:val="000000"/>
          <w:sz w:val="28"/>
        </w:rPr>
        <w:t>
      "Қазақстан Республикасының Қаржы вице-министрі;" деген жолдан кейін мынадай мазмұндағы жолмен толықтырылсын:</w:t>
      </w:r>
    </w:p>
    <w:p>
      <w:pPr>
        <w:spacing w:after="0"/>
        <w:ind w:left="0"/>
        <w:jc w:val="both"/>
      </w:pPr>
      <w:r>
        <w:rPr>
          <w:rFonts w:ascii="Times New Roman"/>
          <w:b w:val="false"/>
          <w:i w:val="false"/>
          <w:color w:val="000000"/>
          <w:sz w:val="28"/>
        </w:rPr>
        <w:t>
      "Қазақстан Республикасының Ауыл шаруашылығы вице-министрі;".</w:t>
      </w:r>
    </w:p>
    <w:bookmarkStart w:name="z46" w:id="35"/>
    <w:p>
      <w:pPr>
        <w:spacing w:after="0"/>
        <w:ind w:left="0"/>
        <w:jc w:val="both"/>
      </w:pPr>
      <w:r>
        <w:rPr>
          <w:rFonts w:ascii="Times New Roman"/>
          <w:b w:val="false"/>
          <w:i w:val="false"/>
          <w:color w:val="000000"/>
          <w:sz w:val="28"/>
        </w:rPr>
        <w:t xml:space="preserve">
      12. "Экономикалық саясат жөніндегі кеңес құру туралы" Қазақстан Республикасы Премьер-Министрінің 2016 жылғы 3 мамырдағы № 33-ө </w:t>
      </w:r>
      <w:r>
        <w:rPr>
          <w:rFonts w:ascii="Times New Roman"/>
          <w:b w:val="false"/>
          <w:i w:val="false"/>
          <w:color w:val="000000"/>
          <w:sz w:val="28"/>
        </w:rPr>
        <w:t>өкімінде</w:t>
      </w:r>
      <w:r>
        <w:rPr>
          <w:rFonts w:ascii="Times New Roman"/>
          <w:b w:val="false"/>
          <w:i w:val="false"/>
          <w:color w:val="000000"/>
          <w:sz w:val="28"/>
        </w:rPr>
        <w:t>:</w:t>
      </w:r>
    </w:p>
    <w:bookmarkEnd w:id="35"/>
    <w:bookmarkStart w:name="z47" w:id="36"/>
    <w:p>
      <w:pPr>
        <w:spacing w:after="0"/>
        <w:ind w:left="0"/>
        <w:jc w:val="both"/>
      </w:pPr>
      <w:r>
        <w:rPr>
          <w:rFonts w:ascii="Times New Roman"/>
          <w:b w:val="false"/>
          <w:i w:val="false"/>
          <w:color w:val="000000"/>
          <w:sz w:val="28"/>
        </w:rPr>
        <w:t xml:space="preserve">
      көрсетілген өкіммен бекітілген Экономикалық саясат жөніндегі кеңестің </w:t>
      </w:r>
      <w:r>
        <w:rPr>
          <w:rFonts w:ascii="Times New Roman"/>
          <w:b w:val="false"/>
          <w:i w:val="false"/>
          <w:color w:val="000000"/>
          <w:sz w:val="28"/>
        </w:rPr>
        <w:t>құрамында</w:t>
      </w:r>
      <w:r>
        <w:rPr>
          <w:rFonts w:ascii="Times New Roman"/>
          <w:b w:val="false"/>
          <w:i w:val="false"/>
          <w:color w:val="000000"/>
          <w:sz w:val="28"/>
        </w:rPr>
        <w:t>:</w:t>
      </w:r>
    </w:p>
    <w:bookmarkEnd w:id="36"/>
    <w:p>
      <w:pPr>
        <w:spacing w:after="0"/>
        <w:ind w:left="0"/>
        <w:jc w:val="both"/>
      </w:pPr>
      <w:r>
        <w:rPr>
          <w:rFonts w:ascii="Times New Roman"/>
          <w:b w:val="false"/>
          <w:i w:val="false"/>
          <w:color w:val="000000"/>
          <w:sz w:val="28"/>
        </w:rPr>
        <w:t>
      "Қазақстан Республикасы Премьер-Министрінің бірінші орынбасары, төрағаның орынбасары" деген жол мынадай редакцияда жазылсын:</w:t>
      </w:r>
    </w:p>
    <w:p>
      <w:pPr>
        <w:spacing w:after="0"/>
        <w:ind w:left="0"/>
        <w:jc w:val="both"/>
      </w:pPr>
      <w:r>
        <w:rPr>
          <w:rFonts w:ascii="Times New Roman"/>
          <w:b w:val="false"/>
          <w:i w:val="false"/>
          <w:color w:val="000000"/>
          <w:sz w:val="28"/>
        </w:rPr>
        <w:t>
      "Қазақстан Республикасы Премьер-Министрінің орынбасары – Қазақстан Республикасының Сауда және интеграция министрі, төрағаның орынбасары";</w:t>
      </w:r>
    </w:p>
    <w:p>
      <w:pPr>
        <w:spacing w:after="0"/>
        <w:ind w:left="0"/>
        <w:jc w:val="both"/>
      </w:pPr>
      <w:r>
        <w:rPr>
          <w:rFonts w:ascii="Times New Roman"/>
          <w:b w:val="false"/>
          <w:i w:val="false"/>
          <w:color w:val="000000"/>
          <w:sz w:val="28"/>
        </w:rPr>
        <w:t>
      "Қазақстан Республикасының Сауда және интеграция министрі" деген жол мынадай редакцияда жазылсын:</w:t>
      </w:r>
    </w:p>
    <w:p>
      <w:pPr>
        <w:spacing w:after="0"/>
        <w:ind w:left="0"/>
        <w:jc w:val="both"/>
      </w:pPr>
      <w:r>
        <w:rPr>
          <w:rFonts w:ascii="Times New Roman"/>
          <w:b w:val="false"/>
          <w:i w:val="false"/>
          <w:color w:val="000000"/>
          <w:sz w:val="28"/>
        </w:rPr>
        <w:t>
      "Қазақстан Республикасының Сауда және интеграция бірінші вице-министрі".</w:t>
      </w:r>
    </w:p>
    <w:bookmarkStart w:name="z48" w:id="37"/>
    <w:p>
      <w:pPr>
        <w:spacing w:after="0"/>
        <w:ind w:left="0"/>
        <w:jc w:val="both"/>
      </w:pPr>
      <w:r>
        <w:rPr>
          <w:rFonts w:ascii="Times New Roman"/>
          <w:b w:val="false"/>
          <w:i w:val="false"/>
          <w:color w:val="000000"/>
          <w:sz w:val="28"/>
        </w:rPr>
        <w:t xml:space="preserve">
      13. "Қазақстан Республикасы Үкіметінің жанындағы консультативтік-кеңесші органдардың кейбiр мәселелерi туралы" Қазақстан Республикасы Премьер-Министрінің 2016 жылғы 29 қыркүйектегі № 90-ө </w:t>
      </w:r>
      <w:r>
        <w:rPr>
          <w:rFonts w:ascii="Times New Roman"/>
          <w:b w:val="false"/>
          <w:i w:val="false"/>
          <w:color w:val="000000"/>
          <w:sz w:val="28"/>
        </w:rPr>
        <w:t>өкімінде</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bookmarkStart w:name="z50" w:id="38"/>
    <w:p>
      <w:pPr>
        <w:spacing w:after="0"/>
        <w:ind w:left="0"/>
        <w:jc w:val="both"/>
      </w:pPr>
      <w:r>
        <w:rPr>
          <w:rFonts w:ascii="Times New Roman"/>
          <w:b w:val="false"/>
          <w:i w:val="false"/>
          <w:color w:val="000000"/>
          <w:sz w:val="28"/>
        </w:rPr>
        <w:t xml:space="preserve">
      көрсетілген өкіммен бекітілген Салық салу мәселелері жөніндегі консультациялық кеңестің </w:t>
      </w:r>
      <w:r>
        <w:rPr>
          <w:rFonts w:ascii="Times New Roman"/>
          <w:b w:val="false"/>
          <w:i w:val="false"/>
          <w:color w:val="000000"/>
          <w:sz w:val="28"/>
        </w:rPr>
        <w:t>құрамында</w:t>
      </w:r>
      <w:r>
        <w:rPr>
          <w:rFonts w:ascii="Times New Roman"/>
          <w:b w:val="false"/>
          <w:i w:val="false"/>
          <w:color w:val="000000"/>
          <w:sz w:val="28"/>
        </w:rPr>
        <w:t>:</w:t>
      </w:r>
    </w:p>
    <w:bookmarkEnd w:id="38"/>
    <w:p>
      <w:pPr>
        <w:spacing w:after="0"/>
        <w:ind w:left="0"/>
        <w:jc w:val="both"/>
      </w:pPr>
      <w:r>
        <w:rPr>
          <w:rFonts w:ascii="Times New Roman"/>
          <w:b w:val="false"/>
          <w:i w:val="false"/>
          <w:color w:val="000000"/>
          <w:sz w:val="28"/>
        </w:rPr>
        <w:t>
      "Қазақстан Республикасы Премьер-Министрінің бірінші орынбасары, төрағаның орынбасары" деген жол мынадай редакцияда жазылсын:</w:t>
      </w:r>
    </w:p>
    <w:p>
      <w:pPr>
        <w:spacing w:after="0"/>
        <w:ind w:left="0"/>
        <w:jc w:val="both"/>
      </w:pPr>
      <w:r>
        <w:rPr>
          <w:rFonts w:ascii="Times New Roman"/>
          <w:b w:val="false"/>
          <w:i w:val="false"/>
          <w:color w:val="000000"/>
          <w:sz w:val="28"/>
        </w:rPr>
        <w:t>
      "Қазақстан Республикасы Премьер-Министрінің орынбасары – Қазақстан Республикасының Сауда және интеграция министрі, төрағаның орынбасары";</w:t>
      </w:r>
    </w:p>
    <w:p>
      <w:pPr>
        <w:spacing w:after="0"/>
        <w:ind w:left="0"/>
        <w:jc w:val="both"/>
      </w:pPr>
      <w:r>
        <w:rPr>
          <w:rFonts w:ascii="Times New Roman"/>
          <w:b w:val="false"/>
          <w:i w:val="false"/>
          <w:color w:val="000000"/>
          <w:sz w:val="28"/>
        </w:rPr>
        <w:t>
      "Қазақстан Республикасының Сауда және интеграция министрі" деген жол мынадай редакцияда жазылсын:</w:t>
      </w:r>
    </w:p>
    <w:p>
      <w:pPr>
        <w:spacing w:after="0"/>
        <w:ind w:left="0"/>
        <w:jc w:val="both"/>
      </w:pPr>
      <w:r>
        <w:rPr>
          <w:rFonts w:ascii="Times New Roman"/>
          <w:b w:val="false"/>
          <w:i w:val="false"/>
          <w:color w:val="000000"/>
          <w:sz w:val="28"/>
        </w:rPr>
        <w:t>
      "Қазақстан Республикасының Сауда және интеграция бірінші вице-министрі".</w:t>
      </w:r>
    </w:p>
    <w:bookmarkStart w:name="z51" w:id="39"/>
    <w:p>
      <w:pPr>
        <w:spacing w:after="0"/>
        <w:ind w:left="0"/>
        <w:jc w:val="both"/>
      </w:pPr>
      <w:r>
        <w:rPr>
          <w:rFonts w:ascii="Times New Roman"/>
          <w:b w:val="false"/>
          <w:i w:val="false"/>
          <w:color w:val="000000"/>
          <w:sz w:val="28"/>
        </w:rPr>
        <w:t>
      14. "Экономикалық интеграция мәселелері жөніндегі үйлестіру кеңесін құру туралы" Қазақстан Республикасы Премьер-Министрінің 2017 жылғы 24 ақпандағы № 24-ө өкімінде:</w:t>
      </w:r>
    </w:p>
    <w:bookmarkEnd w:id="39"/>
    <w:bookmarkStart w:name="z52" w:id="40"/>
    <w:p>
      <w:pPr>
        <w:spacing w:after="0"/>
        <w:ind w:left="0"/>
        <w:jc w:val="both"/>
      </w:pPr>
      <w:r>
        <w:rPr>
          <w:rFonts w:ascii="Times New Roman"/>
          <w:b w:val="false"/>
          <w:i w:val="false"/>
          <w:color w:val="000000"/>
          <w:sz w:val="28"/>
        </w:rPr>
        <w:t>
      көрсетілген өкіммен бекітілген Экономикалық интеграция мәселелері жөніндегі үйлестіру кеңесінің құрамында:</w:t>
      </w:r>
    </w:p>
    <w:bookmarkEnd w:id="40"/>
    <w:p>
      <w:pPr>
        <w:spacing w:after="0"/>
        <w:ind w:left="0"/>
        <w:jc w:val="both"/>
      </w:pPr>
      <w:r>
        <w:rPr>
          <w:rFonts w:ascii="Times New Roman"/>
          <w:b w:val="false"/>
          <w:i w:val="false"/>
          <w:color w:val="000000"/>
          <w:sz w:val="28"/>
        </w:rPr>
        <w:t>
      "Қазақстан Республикасы Премьер-Министрінің бірінші орынбасары, төраға;" деген жол мынадай редакцияда жазылсын:</w:t>
      </w:r>
    </w:p>
    <w:p>
      <w:pPr>
        <w:spacing w:after="0"/>
        <w:ind w:left="0"/>
        <w:jc w:val="both"/>
      </w:pPr>
      <w:r>
        <w:rPr>
          <w:rFonts w:ascii="Times New Roman"/>
          <w:b w:val="false"/>
          <w:i w:val="false"/>
          <w:color w:val="000000"/>
          <w:sz w:val="28"/>
        </w:rPr>
        <w:t>
      "Қазақстан Республикасы Премьер-Министрінің орынбасары, төраға";</w:t>
      </w:r>
    </w:p>
    <w:p>
      <w:pPr>
        <w:spacing w:after="0"/>
        <w:ind w:left="0"/>
        <w:jc w:val="both"/>
      </w:pPr>
      <w:r>
        <w:rPr>
          <w:rFonts w:ascii="Times New Roman"/>
          <w:b w:val="false"/>
          <w:i w:val="false"/>
          <w:color w:val="000000"/>
          <w:sz w:val="28"/>
        </w:rPr>
        <w:t>
      "Қазақстан Республикасы Әділет министрінің орынбасары" деген жол мынадай редакцияда жазылсын:</w:t>
      </w:r>
    </w:p>
    <w:p>
      <w:pPr>
        <w:spacing w:after="0"/>
        <w:ind w:left="0"/>
        <w:jc w:val="both"/>
      </w:pPr>
      <w:r>
        <w:rPr>
          <w:rFonts w:ascii="Times New Roman"/>
          <w:b w:val="false"/>
          <w:i w:val="false"/>
          <w:color w:val="000000"/>
          <w:sz w:val="28"/>
        </w:rPr>
        <w:t>
      "Қазақстан Республикасының Әділет вице-министрі".</w:t>
      </w:r>
    </w:p>
    <w:bookmarkStart w:name="z53" w:id="41"/>
    <w:p>
      <w:pPr>
        <w:spacing w:after="0"/>
        <w:ind w:left="0"/>
        <w:jc w:val="both"/>
      </w:pPr>
      <w:r>
        <w:rPr>
          <w:rFonts w:ascii="Times New Roman"/>
          <w:b w:val="false"/>
          <w:i w:val="false"/>
          <w:color w:val="000000"/>
          <w:sz w:val="28"/>
        </w:rPr>
        <w:t xml:space="preserve">
      15. "Қазақстан Республикасы Үкіметінің жанындағы консультативтік-кеңесші органдардың кейбір мәселелері туралы" Қазақстан Республикасы Премьер-Министрінің 2017 жылғы 27 наурыздағы № 38-ө </w:t>
      </w:r>
      <w:r>
        <w:rPr>
          <w:rFonts w:ascii="Times New Roman"/>
          <w:b w:val="false"/>
          <w:i w:val="false"/>
          <w:color w:val="000000"/>
          <w:sz w:val="28"/>
        </w:rPr>
        <w:t>өкімінде</w:t>
      </w:r>
      <w:r>
        <w:rPr>
          <w:rFonts w:ascii="Times New Roman"/>
          <w:b w:val="false"/>
          <w:i w:val="false"/>
          <w:color w:val="000000"/>
          <w:sz w:val="28"/>
        </w:rPr>
        <w:t>:</w:t>
      </w:r>
    </w:p>
    <w:bookmarkEnd w:id="41"/>
    <w:bookmarkStart w:name="z54" w:id="42"/>
    <w:p>
      <w:pPr>
        <w:spacing w:after="0"/>
        <w:ind w:left="0"/>
        <w:jc w:val="both"/>
      </w:pPr>
      <w:r>
        <w:rPr>
          <w:rFonts w:ascii="Times New Roman"/>
          <w:b w:val="false"/>
          <w:i w:val="false"/>
          <w:color w:val="000000"/>
          <w:sz w:val="28"/>
        </w:rPr>
        <w:t xml:space="preserve">
      көрсетілген өкіммен бекітілген Халықаралық ізгілік көмек мәселелері жөніндегі комиссияның </w:t>
      </w:r>
      <w:r>
        <w:rPr>
          <w:rFonts w:ascii="Times New Roman"/>
          <w:b w:val="false"/>
          <w:i w:val="false"/>
          <w:color w:val="000000"/>
          <w:sz w:val="28"/>
        </w:rPr>
        <w:t>құрамында</w:t>
      </w:r>
      <w:r>
        <w:rPr>
          <w:rFonts w:ascii="Times New Roman"/>
          <w:b w:val="false"/>
          <w:i w:val="false"/>
          <w:color w:val="000000"/>
          <w:sz w:val="28"/>
        </w:rPr>
        <w:t>:</w:t>
      </w:r>
    </w:p>
    <w:bookmarkEnd w:id="42"/>
    <w:p>
      <w:pPr>
        <w:spacing w:after="0"/>
        <w:ind w:left="0"/>
        <w:jc w:val="both"/>
      </w:pPr>
      <w:r>
        <w:rPr>
          <w:rFonts w:ascii="Times New Roman"/>
          <w:b w:val="false"/>
          <w:i w:val="false"/>
          <w:color w:val="000000"/>
          <w:sz w:val="28"/>
        </w:rPr>
        <w:t>
      "Қазақстан Республикасы Премьер-Министрінің орынбасары, төраға" деген жол мынадай редакцияда жазылсын:</w:t>
      </w:r>
    </w:p>
    <w:p>
      <w:pPr>
        <w:spacing w:after="0"/>
        <w:ind w:left="0"/>
        <w:jc w:val="both"/>
      </w:pPr>
      <w:r>
        <w:rPr>
          <w:rFonts w:ascii="Times New Roman"/>
          <w:b w:val="false"/>
          <w:i w:val="false"/>
          <w:color w:val="000000"/>
          <w:sz w:val="28"/>
        </w:rPr>
        <w:t>
      "Қазақстан Республикасы Премьер-Министрінің бірінші орынбасары, төраға";</w:t>
      </w:r>
    </w:p>
    <w:p>
      <w:pPr>
        <w:spacing w:after="0"/>
        <w:ind w:left="0"/>
        <w:jc w:val="both"/>
      </w:pPr>
      <w:r>
        <w:rPr>
          <w:rFonts w:ascii="Times New Roman"/>
          <w:b w:val="false"/>
          <w:i w:val="false"/>
          <w:color w:val="000000"/>
          <w:sz w:val="28"/>
        </w:rPr>
        <w:t>
      "Қазақстан Республикасы Әділет министрінің орынбасары" деген жол мынадай редакцияда жазылсын:</w:t>
      </w:r>
    </w:p>
    <w:p>
      <w:pPr>
        <w:spacing w:after="0"/>
        <w:ind w:left="0"/>
        <w:jc w:val="both"/>
      </w:pPr>
      <w:r>
        <w:rPr>
          <w:rFonts w:ascii="Times New Roman"/>
          <w:b w:val="false"/>
          <w:i w:val="false"/>
          <w:color w:val="000000"/>
          <w:sz w:val="28"/>
        </w:rPr>
        <w:t>
      "Қазақстан Республикасының Әділет вице-министрі".</w:t>
      </w:r>
    </w:p>
    <w:bookmarkStart w:name="z55" w:id="43"/>
    <w:p>
      <w:pPr>
        <w:spacing w:after="0"/>
        <w:ind w:left="0"/>
        <w:jc w:val="both"/>
      </w:pPr>
      <w:r>
        <w:rPr>
          <w:rFonts w:ascii="Times New Roman"/>
          <w:b w:val="false"/>
          <w:i w:val="false"/>
          <w:color w:val="000000"/>
          <w:sz w:val="28"/>
        </w:rPr>
        <w:t xml:space="preserve">
      16. "Қазақстан Республикасы Үкіметінің жанынан Экспорттық саясат жөнінде кеңес құру туралы" Қазақстан Республикасы Премьер-Министрінің 2017 жылғы 31 наурыздағы № 40-ө </w:t>
      </w:r>
      <w:r>
        <w:rPr>
          <w:rFonts w:ascii="Times New Roman"/>
          <w:b w:val="false"/>
          <w:i w:val="false"/>
          <w:color w:val="000000"/>
          <w:sz w:val="28"/>
        </w:rPr>
        <w:t>өкімінде</w:t>
      </w:r>
      <w:r>
        <w:rPr>
          <w:rFonts w:ascii="Times New Roman"/>
          <w:b w:val="false"/>
          <w:i w:val="false"/>
          <w:color w:val="000000"/>
          <w:sz w:val="28"/>
        </w:rPr>
        <w:t xml:space="preserve">: </w:t>
      </w:r>
    </w:p>
    <w:bookmarkEnd w:id="43"/>
    <w:bookmarkStart w:name="z56" w:id="44"/>
    <w:p>
      <w:pPr>
        <w:spacing w:after="0"/>
        <w:ind w:left="0"/>
        <w:jc w:val="both"/>
      </w:pPr>
      <w:r>
        <w:rPr>
          <w:rFonts w:ascii="Times New Roman"/>
          <w:b w:val="false"/>
          <w:i w:val="false"/>
          <w:color w:val="000000"/>
          <w:sz w:val="28"/>
        </w:rPr>
        <w:t xml:space="preserve">
      көрсетілген өкіммен бекітілген Қазақстан Республикасы Үкіметінің жанындағы Экспорттық саясат жөніндегі кеңестің </w:t>
      </w:r>
      <w:r>
        <w:rPr>
          <w:rFonts w:ascii="Times New Roman"/>
          <w:b w:val="false"/>
          <w:i w:val="false"/>
          <w:color w:val="000000"/>
          <w:sz w:val="28"/>
        </w:rPr>
        <w:t>құрамында</w:t>
      </w:r>
      <w:r>
        <w:rPr>
          <w:rFonts w:ascii="Times New Roman"/>
          <w:b w:val="false"/>
          <w:i w:val="false"/>
          <w:color w:val="000000"/>
          <w:sz w:val="28"/>
        </w:rPr>
        <w:t>:</w:t>
      </w:r>
    </w:p>
    <w:bookmarkEnd w:id="44"/>
    <w:p>
      <w:pPr>
        <w:spacing w:after="0"/>
        <w:ind w:left="0"/>
        <w:jc w:val="both"/>
      </w:pPr>
      <w:r>
        <w:rPr>
          <w:rFonts w:ascii="Times New Roman"/>
          <w:b w:val="false"/>
          <w:i w:val="false"/>
          <w:color w:val="000000"/>
          <w:sz w:val="28"/>
        </w:rPr>
        <w:t>
      "ҚазАгро" ұлттық басқарушы холдингі" акционерлік қоғамының басқарма төрағасы (келісу бойынша);" деген жол алып тасталсын.</w:t>
      </w:r>
    </w:p>
    <w:bookmarkStart w:name="z57" w:id="45"/>
    <w:p>
      <w:pPr>
        <w:spacing w:after="0"/>
        <w:ind w:left="0"/>
        <w:jc w:val="both"/>
      </w:pPr>
      <w:r>
        <w:rPr>
          <w:rFonts w:ascii="Times New Roman"/>
          <w:b w:val="false"/>
          <w:i w:val="false"/>
          <w:color w:val="000000"/>
          <w:sz w:val="28"/>
        </w:rPr>
        <w:t>
      17. "Қазақстан Республикасы Үкіметінің жанындағы консультативтік-кеңесші органдардың кейбір мәселелері туралы" Қазақстан Республикасы Премьер-Министрінің 2017 жылғы 12 маусымдағы № 76-ө өкімінде:</w:t>
      </w:r>
    </w:p>
    <w:bookmarkEnd w:id="45"/>
    <w:bookmarkStart w:name="z58" w:id="46"/>
    <w:p>
      <w:pPr>
        <w:spacing w:after="0"/>
        <w:ind w:left="0"/>
        <w:jc w:val="both"/>
      </w:pPr>
      <w:r>
        <w:rPr>
          <w:rFonts w:ascii="Times New Roman"/>
          <w:b w:val="false"/>
          <w:i w:val="false"/>
          <w:color w:val="000000"/>
          <w:sz w:val="28"/>
        </w:rPr>
        <w:t>
      2-қосымшада:</w:t>
      </w:r>
    </w:p>
    <w:bookmarkEnd w:id="46"/>
    <w:bookmarkStart w:name="z59" w:id="47"/>
    <w:p>
      <w:pPr>
        <w:spacing w:after="0"/>
        <w:ind w:left="0"/>
        <w:jc w:val="both"/>
      </w:pPr>
      <w:r>
        <w:rPr>
          <w:rFonts w:ascii="Times New Roman"/>
          <w:b w:val="false"/>
          <w:i w:val="false"/>
          <w:color w:val="000000"/>
          <w:sz w:val="28"/>
        </w:rPr>
        <w:t>
      көрсетілген өкіммен бекітілген Мұнай-газ және энергетика салаларын дамыту жөніндегі ведомствоаралық комиссияның құрамында:</w:t>
      </w:r>
    </w:p>
    <w:bookmarkEnd w:id="47"/>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"Қазақстан Республикасының Энергетика вице-министрі, хатшы</w:t>
      </w:r>
    </w:p>
    <w:bookmarkStart w:name="z60" w:id="48"/>
    <w:p>
      <w:pPr>
        <w:spacing w:after="0"/>
        <w:ind w:left="0"/>
        <w:jc w:val="both"/>
      </w:pPr>
      <w:r>
        <w:rPr>
          <w:rFonts w:ascii="Times New Roman"/>
          <w:b w:val="false"/>
          <w:i w:val="false"/>
          <w:color w:val="000000"/>
          <w:sz w:val="28"/>
        </w:rPr>
        <w:t>
      Қазақстан Республикасы Президенті Әкімшілігі Басшысының орынбасары (келісім бойынша) немесе Қазақстан Республикасы Президентінің әлеуметтік-экономикалық мәселелерге жетекшілік ететін көмекшісі (келісім бойынша)</w:t>
      </w:r>
    </w:p>
    <w:bookmarkEnd w:id="48"/>
    <w:p>
      <w:pPr>
        <w:spacing w:after="0"/>
        <w:ind w:left="0"/>
        <w:jc w:val="both"/>
      </w:pPr>
      <w:r>
        <w:rPr>
          <w:rFonts w:ascii="Times New Roman"/>
          <w:b w:val="false"/>
          <w:i w:val="false"/>
          <w:color w:val="000000"/>
          <w:sz w:val="28"/>
        </w:rPr>
        <w:t>
      Қазақстан Республикасы Президентінің экономиканың нақты секторын дамыту мәселелері жөніндегі көмекшісі (келісім бойынша)" деген жолдар мынадай редакцияда жазылсын:</w:t>
      </w:r>
    </w:p>
    <w:bookmarkStart w:name="z61" w:id="49"/>
    <w:p>
      <w:pPr>
        <w:spacing w:after="0"/>
        <w:ind w:left="0"/>
        <w:jc w:val="both"/>
      </w:pPr>
      <w:r>
        <w:rPr>
          <w:rFonts w:ascii="Times New Roman"/>
          <w:b w:val="false"/>
          <w:i w:val="false"/>
          <w:color w:val="000000"/>
          <w:sz w:val="28"/>
        </w:rPr>
        <w:t>
      "Қазақстан Республикасының Энергетика бірінші вице-министрі, хатшы</w:t>
      </w:r>
    </w:p>
    <w:bookmarkEnd w:id="49"/>
    <w:p>
      <w:pPr>
        <w:spacing w:after="0"/>
        <w:ind w:left="0"/>
        <w:jc w:val="both"/>
      </w:pPr>
      <w:r>
        <w:rPr>
          <w:rFonts w:ascii="Times New Roman"/>
          <w:b w:val="false"/>
          <w:i w:val="false"/>
          <w:color w:val="000000"/>
          <w:sz w:val="28"/>
        </w:rPr>
        <w:t>
      Қазақстан Республикасы Президенті Әкімшілігі Басшысының Бірінші орынбасары (келісім бойынша) немесе Қазақстан Республикасы Президентінің әлеуметтік-экономикалық мәселелерге жетекшілік ететін көмекшісі (келісім бойынша)</w:t>
      </w:r>
    </w:p>
    <w:bookmarkStart w:name="z62" w:id="50"/>
    <w:p>
      <w:pPr>
        <w:spacing w:after="0"/>
        <w:ind w:left="0"/>
        <w:jc w:val="both"/>
      </w:pPr>
      <w:r>
        <w:rPr>
          <w:rFonts w:ascii="Times New Roman"/>
          <w:b w:val="false"/>
          <w:i w:val="false"/>
          <w:color w:val="000000"/>
          <w:sz w:val="28"/>
        </w:rPr>
        <w:t>
      Қазақстан Республикасы Президентінің кеңесшісі (келісім бойынша)";</w:t>
      </w:r>
    </w:p>
    <w:bookmarkEnd w:id="50"/>
    <w:p>
      <w:pPr>
        <w:spacing w:after="0"/>
        <w:ind w:left="0"/>
        <w:jc w:val="both"/>
      </w:pPr>
      <w:r>
        <w:rPr>
          <w:rFonts w:ascii="Times New Roman"/>
          <w:b w:val="false"/>
          <w:i w:val="false"/>
          <w:color w:val="000000"/>
          <w:sz w:val="28"/>
        </w:rPr>
        <w:t>
      "ҚазМұнайГаз" ұлттық компаниясы" акционерлік қоғамының басқарма төрағасы (келісім бойынша)" деген жолдан кейін мынадай мазмұндағы жолмен толықтырылсын:</w:t>
      </w:r>
    </w:p>
    <w:p>
      <w:pPr>
        <w:spacing w:after="0"/>
        <w:ind w:left="0"/>
        <w:jc w:val="both"/>
      </w:pPr>
      <w:r>
        <w:rPr>
          <w:rFonts w:ascii="Times New Roman"/>
          <w:b w:val="false"/>
          <w:i w:val="false"/>
          <w:color w:val="000000"/>
          <w:sz w:val="28"/>
        </w:rPr>
        <w:t>
      "QazaqGaz" ұлттық компаниясы" акционерлік қоғамының басқарма төрағасы (келісім бойынша)".</w:t>
      </w:r>
    </w:p>
    <w:bookmarkStart w:name="z63" w:id="51"/>
    <w:p>
      <w:pPr>
        <w:spacing w:after="0"/>
        <w:ind w:left="0"/>
        <w:jc w:val="both"/>
      </w:pPr>
      <w:r>
        <w:rPr>
          <w:rFonts w:ascii="Times New Roman"/>
          <w:b w:val="false"/>
          <w:i w:val="false"/>
          <w:color w:val="000000"/>
          <w:sz w:val="28"/>
        </w:rPr>
        <w:t xml:space="preserve">
      18. "Қазақстан Республикасының Үкіметі жанындағы консультативтік-кеңесші органдардың кейбір мәселелері туралы" Қазақстан Республикасы Премьер-Министрінің 2017 жылғы 16 тамыздағы № 114-ө </w:t>
      </w:r>
      <w:r>
        <w:rPr>
          <w:rFonts w:ascii="Times New Roman"/>
          <w:b w:val="false"/>
          <w:i w:val="false"/>
          <w:color w:val="000000"/>
          <w:sz w:val="28"/>
        </w:rPr>
        <w:t>өкімінде</w:t>
      </w:r>
      <w:r>
        <w:rPr>
          <w:rFonts w:ascii="Times New Roman"/>
          <w:b w:val="false"/>
          <w:i w:val="false"/>
          <w:color w:val="000000"/>
          <w:sz w:val="28"/>
        </w:rPr>
        <w:t>:</w:t>
      </w:r>
    </w:p>
    <w:bookmarkEnd w:id="51"/>
    <w:bookmarkStart w:name="z64" w:id="52"/>
    <w:p>
      <w:pPr>
        <w:spacing w:after="0"/>
        <w:ind w:left="0"/>
        <w:jc w:val="both"/>
      </w:pPr>
      <w:r>
        <w:rPr>
          <w:rFonts w:ascii="Times New Roman"/>
          <w:b w:val="false"/>
          <w:i w:val="false"/>
          <w:color w:val="000000"/>
          <w:sz w:val="28"/>
        </w:rPr>
        <w:t xml:space="preserve">
      көрсетілген өкіммен бекітілген Қазақстан Республикасының сыртқы сауда саясаты және халықаралық экономикалық ұйымдарға қатысу мәселелері жөніндегі ведомствоаралық комиссияның </w:t>
      </w:r>
      <w:r>
        <w:rPr>
          <w:rFonts w:ascii="Times New Roman"/>
          <w:b w:val="false"/>
          <w:i w:val="false"/>
          <w:color w:val="000000"/>
          <w:sz w:val="28"/>
        </w:rPr>
        <w:t>құрамында</w:t>
      </w:r>
      <w:r>
        <w:rPr>
          <w:rFonts w:ascii="Times New Roman"/>
          <w:b w:val="false"/>
          <w:i w:val="false"/>
          <w:color w:val="000000"/>
          <w:sz w:val="28"/>
        </w:rPr>
        <w:t>:</w:t>
      </w:r>
    </w:p>
    <w:bookmarkEnd w:id="52"/>
    <w:bookmarkStart w:name="z65" w:id="53"/>
    <w:p>
      <w:pPr>
        <w:spacing w:after="0"/>
        <w:ind w:left="0"/>
        <w:jc w:val="both"/>
      </w:pPr>
      <w:r>
        <w:rPr>
          <w:rFonts w:ascii="Times New Roman"/>
          <w:b w:val="false"/>
          <w:i w:val="false"/>
          <w:color w:val="000000"/>
          <w:sz w:val="28"/>
        </w:rPr>
        <w:t>
      "Қазақстан Республикасы Премьер-Министрінің бірінші орынбасары, төраға;" деген жол мынадай редакцияда жазылсын:</w:t>
      </w:r>
    </w:p>
    <w:bookmarkEnd w:id="53"/>
    <w:p>
      <w:pPr>
        <w:spacing w:after="0"/>
        <w:ind w:left="0"/>
        <w:jc w:val="both"/>
      </w:pPr>
      <w:r>
        <w:rPr>
          <w:rFonts w:ascii="Times New Roman"/>
          <w:b w:val="false"/>
          <w:i w:val="false"/>
          <w:color w:val="000000"/>
          <w:sz w:val="28"/>
        </w:rPr>
        <w:t>
      "Қазақстан Республикасы Премьер-Министрінің орынбасары, төраға;";</w:t>
      </w:r>
    </w:p>
    <w:p>
      <w:pPr>
        <w:spacing w:after="0"/>
        <w:ind w:left="0"/>
        <w:jc w:val="both"/>
      </w:pPr>
      <w:r>
        <w:rPr>
          <w:rFonts w:ascii="Times New Roman"/>
          <w:b w:val="false"/>
          <w:i w:val="false"/>
          <w:color w:val="000000"/>
          <w:sz w:val="28"/>
        </w:rPr>
        <w:t>
      "Қазақстан Республикасының Сауда және интеграция министрлігі департаментінің директоры, хатшы;" деген жолдан кейін мынадай мазмұндағы жолдармен толықтырылсын:</w:t>
      </w:r>
    </w:p>
    <w:bookmarkStart w:name="z66" w:id="54"/>
    <w:p>
      <w:pPr>
        <w:spacing w:after="0"/>
        <w:ind w:left="0"/>
        <w:jc w:val="both"/>
      </w:pPr>
      <w:r>
        <w:rPr>
          <w:rFonts w:ascii="Times New Roman"/>
          <w:b w:val="false"/>
          <w:i w:val="false"/>
          <w:color w:val="000000"/>
          <w:sz w:val="28"/>
        </w:rPr>
        <w:t>
      "Қазақстан Республикасы Бәсекелестікті қорғау және дамыту агенттігі төрағасының орынбасары (келісу бойынша);</w:t>
      </w:r>
    </w:p>
    <w:bookmarkEnd w:id="54"/>
    <w:p>
      <w:pPr>
        <w:spacing w:after="0"/>
        <w:ind w:left="0"/>
        <w:jc w:val="both"/>
      </w:pPr>
      <w:r>
        <w:rPr>
          <w:rFonts w:ascii="Times New Roman"/>
          <w:b w:val="false"/>
          <w:i w:val="false"/>
          <w:color w:val="000000"/>
          <w:sz w:val="28"/>
        </w:rPr>
        <w:t>
      Қазақстан Республикасының Ұлттық қауіпсіздік комитеті төрағасының орынбасары (келісу бойынша);</w:t>
      </w:r>
    </w:p>
    <w:p>
      <w:pPr>
        <w:spacing w:after="0"/>
        <w:ind w:left="0"/>
        <w:jc w:val="both"/>
      </w:pPr>
      <w:r>
        <w:rPr>
          <w:rFonts w:ascii="Times New Roman"/>
          <w:b w:val="false"/>
          <w:i w:val="false"/>
          <w:color w:val="000000"/>
          <w:sz w:val="28"/>
        </w:rPr>
        <w:t>
      Қазақстан Республикасы Сыртқы істер министрінің орынбасары (келісу бойынша);";</w:t>
      </w:r>
    </w:p>
    <w:p>
      <w:pPr>
        <w:spacing w:after="0"/>
        <w:ind w:left="0"/>
        <w:jc w:val="both"/>
      </w:pPr>
      <w:r>
        <w:rPr>
          <w:rFonts w:ascii="Times New Roman"/>
          <w:b w:val="false"/>
          <w:i w:val="false"/>
          <w:color w:val="000000"/>
          <w:sz w:val="28"/>
        </w:rPr>
        <w:t>
      "Қазақстан Республикасы Әділет министрінің орынбасары;" деген жол мынадай редакцияда жазылсын:</w:t>
      </w:r>
    </w:p>
    <w:p>
      <w:pPr>
        <w:spacing w:after="0"/>
        <w:ind w:left="0"/>
        <w:jc w:val="both"/>
      </w:pPr>
      <w:r>
        <w:rPr>
          <w:rFonts w:ascii="Times New Roman"/>
          <w:b w:val="false"/>
          <w:i w:val="false"/>
          <w:color w:val="000000"/>
          <w:sz w:val="28"/>
        </w:rPr>
        <w:t>
      "Қазақстан Республикасының Әділет вице-министрі;";</w:t>
      </w:r>
    </w:p>
    <w:p>
      <w:pPr>
        <w:spacing w:after="0"/>
        <w:ind w:left="0"/>
        <w:jc w:val="both"/>
      </w:pPr>
      <w:r>
        <w:rPr>
          <w:rFonts w:ascii="Times New Roman"/>
          <w:b w:val="false"/>
          <w:i w:val="false"/>
          <w:color w:val="000000"/>
          <w:sz w:val="28"/>
        </w:rPr>
        <w:t>
      "Қазақстан Республикасы Қаржы министрлігінің Мемлекеттік кірістер комитеті төрағасының орынбасары;" деген жол алып тасталсын.</w:t>
      </w:r>
    </w:p>
    <w:bookmarkStart w:name="z67" w:id="55"/>
    <w:p>
      <w:pPr>
        <w:spacing w:after="0"/>
        <w:ind w:left="0"/>
        <w:jc w:val="both"/>
      </w:pPr>
      <w:r>
        <w:rPr>
          <w:rFonts w:ascii="Times New Roman"/>
          <w:b w:val="false"/>
          <w:i w:val="false"/>
          <w:color w:val="000000"/>
          <w:sz w:val="28"/>
        </w:rPr>
        <w:t xml:space="preserve">
      19. "Қазақстан Республикасының Үкіметі жанындағы Мемлекеттік шекара комиссиясын құру туралы" Қазақстан Республикасы Премьер-Министрінің 2017 жылғы 21 қарашадағы № 156-ө </w:t>
      </w:r>
      <w:r>
        <w:rPr>
          <w:rFonts w:ascii="Times New Roman"/>
          <w:b w:val="false"/>
          <w:i w:val="false"/>
          <w:color w:val="000000"/>
          <w:sz w:val="28"/>
        </w:rPr>
        <w:t>өкімінде</w:t>
      </w:r>
      <w:r>
        <w:rPr>
          <w:rFonts w:ascii="Times New Roman"/>
          <w:b w:val="false"/>
          <w:i w:val="false"/>
          <w:color w:val="000000"/>
          <w:sz w:val="28"/>
        </w:rPr>
        <w:t>:</w:t>
      </w:r>
    </w:p>
    <w:bookmarkEnd w:id="55"/>
    <w:bookmarkStart w:name="z68" w:id="56"/>
    <w:p>
      <w:pPr>
        <w:spacing w:after="0"/>
        <w:ind w:left="0"/>
        <w:jc w:val="both"/>
      </w:pPr>
      <w:r>
        <w:rPr>
          <w:rFonts w:ascii="Times New Roman"/>
          <w:b w:val="false"/>
          <w:i w:val="false"/>
          <w:color w:val="000000"/>
          <w:sz w:val="28"/>
        </w:rPr>
        <w:t xml:space="preserve">
      көрсетілген өкіммен бекітілген Қазақстан Республикасының Үкіметі жанындағы Мемлекеттік шекара комиссиясының </w:t>
      </w:r>
      <w:r>
        <w:rPr>
          <w:rFonts w:ascii="Times New Roman"/>
          <w:b w:val="false"/>
          <w:i w:val="false"/>
          <w:color w:val="000000"/>
          <w:sz w:val="28"/>
        </w:rPr>
        <w:t>құрамында</w:t>
      </w:r>
      <w:r>
        <w:rPr>
          <w:rFonts w:ascii="Times New Roman"/>
          <w:b w:val="false"/>
          <w:i w:val="false"/>
          <w:color w:val="000000"/>
          <w:sz w:val="28"/>
        </w:rPr>
        <w:t>:</w:t>
      </w:r>
    </w:p>
    <w:bookmarkEnd w:id="56"/>
    <w:p>
      <w:pPr>
        <w:spacing w:after="0"/>
        <w:ind w:left="0"/>
        <w:jc w:val="both"/>
      </w:pPr>
      <w:r>
        <w:rPr>
          <w:rFonts w:ascii="Times New Roman"/>
          <w:b w:val="false"/>
          <w:i w:val="false"/>
          <w:color w:val="000000"/>
          <w:sz w:val="28"/>
        </w:rPr>
        <w:t>
      "Қазақстан Республикасы Премьер-Министрінің орынбасары, төраға" деген жол мынадай редакцияда жазылсын:</w:t>
      </w:r>
    </w:p>
    <w:p>
      <w:pPr>
        <w:spacing w:after="0"/>
        <w:ind w:left="0"/>
        <w:jc w:val="both"/>
      </w:pPr>
      <w:r>
        <w:rPr>
          <w:rFonts w:ascii="Times New Roman"/>
          <w:b w:val="false"/>
          <w:i w:val="false"/>
          <w:color w:val="000000"/>
          <w:sz w:val="28"/>
        </w:rPr>
        <w:t>
      "Қазақстан Республикасы Премьер-Министрінің бірінші орынбасары, төраға".</w:t>
      </w:r>
    </w:p>
    <w:bookmarkStart w:name="z69" w:id="57"/>
    <w:p>
      <w:pPr>
        <w:spacing w:after="0"/>
        <w:ind w:left="0"/>
        <w:jc w:val="both"/>
      </w:pPr>
      <w:r>
        <w:rPr>
          <w:rFonts w:ascii="Times New Roman"/>
          <w:b w:val="false"/>
          <w:i w:val="false"/>
          <w:color w:val="000000"/>
          <w:sz w:val="28"/>
        </w:rPr>
        <w:t xml:space="preserve">
      20. "Квазимемлекеттік сектордың сыртқы борышының шекті көлемін айқындау мәселелері жөнінде комиссия құру туралы" Қазақстан Республикасы Премьер-Министрінің 2018 жылғы 3 сәуірдегі № 38-ө </w:t>
      </w:r>
      <w:r>
        <w:rPr>
          <w:rFonts w:ascii="Times New Roman"/>
          <w:b w:val="false"/>
          <w:i w:val="false"/>
          <w:color w:val="000000"/>
          <w:sz w:val="28"/>
        </w:rPr>
        <w:t>өкімінде</w:t>
      </w:r>
      <w:r>
        <w:rPr>
          <w:rFonts w:ascii="Times New Roman"/>
          <w:b w:val="false"/>
          <w:i w:val="false"/>
          <w:color w:val="000000"/>
          <w:sz w:val="28"/>
        </w:rPr>
        <w:t>:</w:t>
      </w:r>
    </w:p>
    <w:bookmarkEnd w:id="57"/>
    <w:bookmarkStart w:name="z70" w:id="58"/>
    <w:p>
      <w:pPr>
        <w:spacing w:after="0"/>
        <w:ind w:left="0"/>
        <w:jc w:val="both"/>
      </w:pPr>
      <w:r>
        <w:rPr>
          <w:rFonts w:ascii="Times New Roman"/>
          <w:b w:val="false"/>
          <w:i w:val="false"/>
          <w:color w:val="000000"/>
          <w:sz w:val="28"/>
        </w:rPr>
        <w:t xml:space="preserve">
      көрсетілген өкіммен бекітілген Квазимемлекеттік сектордың сыртқы борышының шекті көлемін айқындау мәселелері жөніндегі комиссияның </w:t>
      </w:r>
      <w:r>
        <w:rPr>
          <w:rFonts w:ascii="Times New Roman"/>
          <w:b w:val="false"/>
          <w:i w:val="false"/>
          <w:color w:val="000000"/>
          <w:sz w:val="28"/>
        </w:rPr>
        <w:t>құрамында</w:t>
      </w:r>
      <w:r>
        <w:rPr>
          <w:rFonts w:ascii="Times New Roman"/>
          <w:b w:val="false"/>
          <w:i w:val="false"/>
          <w:color w:val="000000"/>
          <w:sz w:val="28"/>
        </w:rPr>
        <w:t>:</w:t>
      </w:r>
    </w:p>
    <w:bookmarkEnd w:id="58"/>
    <w:p>
      <w:pPr>
        <w:spacing w:after="0"/>
        <w:ind w:left="0"/>
        <w:jc w:val="both"/>
      </w:pPr>
      <w:r>
        <w:rPr>
          <w:rFonts w:ascii="Times New Roman"/>
          <w:b w:val="false"/>
          <w:i w:val="false"/>
          <w:color w:val="000000"/>
          <w:sz w:val="28"/>
        </w:rPr>
        <w:t>
      "Қазақстан Республикасы Премьер-Министрінің бірінші орынбасары, төраға" деген жол мынадай редакцияда жазылсын:</w:t>
      </w:r>
    </w:p>
    <w:p>
      <w:pPr>
        <w:spacing w:after="0"/>
        <w:ind w:left="0"/>
        <w:jc w:val="both"/>
      </w:pPr>
      <w:r>
        <w:rPr>
          <w:rFonts w:ascii="Times New Roman"/>
          <w:b w:val="false"/>
          <w:i w:val="false"/>
          <w:color w:val="000000"/>
          <w:sz w:val="28"/>
        </w:rPr>
        <w:t>
      "Қазақстан Республикасы Премьер-Министрінің орынбасары – Қазақстан Республикасының Сауда және интеграция министрі, төраға";</w:t>
      </w:r>
    </w:p>
    <w:p>
      <w:pPr>
        <w:spacing w:after="0"/>
        <w:ind w:left="0"/>
        <w:jc w:val="both"/>
      </w:pPr>
      <w:r>
        <w:rPr>
          <w:rFonts w:ascii="Times New Roman"/>
          <w:b w:val="false"/>
          <w:i w:val="false"/>
          <w:color w:val="000000"/>
          <w:sz w:val="28"/>
        </w:rPr>
        <w:t>
      "Қазақстан Республикасының Цифрлық даму, қорғаныс жəне аэроғарыш өнеркəсібі вице-министрі" деген жол мынадай редакцияда жазылсын:</w:t>
      </w:r>
    </w:p>
    <w:p>
      <w:pPr>
        <w:spacing w:after="0"/>
        <w:ind w:left="0"/>
        <w:jc w:val="both"/>
      </w:pPr>
      <w:r>
        <w:rPr>
          <w:rFonts w:ascii="Times New Roman"/>
          <w:b w:val="false"/>
          <w:i w:val="false"/>
          <w:color w:val="000000"/>
          <w:sz w:val="28"/>
        </w:rPr>
        <w:t>
      "Қазақстан Республикасының Цифрлық даму, инновациялар және аэроғарыш өнеркәсібі вице-министрі".</w:t>
      </w:r>
    </w:p>
    <w:bookmarkStart w:name="z71" w:id="59"/>
    <w:p>
      <w:pPr>
        <w:spacing w:after="0"/>
        <w:ind w:left="0"/>
        <w:jc w:val="both"/>
      </w:pPr>
      <w:r>
        <w:rPr>
          <w:rFonts w:ascii="Times New Roman"/>
          <w:b w:val="false"/>
          <w:i w:val="false"/>
          <w:color w:val="000000"/>
          <w:sz w:val="28"/>
        </w:rPr>
        <w:t xml:space="preserve">
      21. "Орнықты даму мақсаттары жөніндегі үйлестіру кеңесі туралы" Қазақстан Республикасы Премьер-Министрінің 2018 жылғы 13 қарашадағы № 143-ө </w:t>
      </w:r>
      <w:r>
        <w:rPr>
          <w:rFonts w:ascii="Times New Roman"/>
          <w:b w:val="false"/>
          <w:i w:val="false"/>
          <w:color w:val="000000"/>
          <w:sz w:val="28"/>
        </w:rPr>
        <w:t>өкімінде</w:t>
      </w:r>
      <w:r>
        <w:rPr>
          <w:rFonts w:ascii="Times New Roman"/>
          <w:b w:val="false"/>
          <w:i w:val="false"/>
          <w:color w:val="000000"/>
          <w:sz w:val="28"/>
        </w:rPr>
        <w:t>:</w:t>
      </w:r>
    </w:p>
    <w:bookmarkEnd w:id="59"/>
    <w:bookmarkStart w:name="z72" w:id="60"/>
    <w:p>
      <w:pPr>
        <w:spacing w:after="0"/>
        <w:ind w:left="0"/>
        <w:jc w:val="both"/>
      </w:pPr>
      <w:r>
        <w:rPr>
          <w:rFonts w:ascii="Times New Roman"/>
          <w:b w:val="false"/>
          <w:i w:val="false"/>
          <w:color w:val="000000"/>
          <w:sz w:val="28"/>
        </w:rPr>
        <w:t xml:space="preserve">
      көрсетілген өкіммен бекітілген Орнықты даму мақсаттары жөніндегі үйлестіру кеңесінің </w:t>
      </w:r>
      <w:r>
        <w:rPr>
          <w:rFonts w:ascii="Times New Roman"/>
          <w:b w:val="false"/>
          <w:i w:val="false"/>
          <w:color w:val="000000"/>
          <w:sz w:val="28"/>
        </w:rPr>
        <w:t>құрамында</w:t>
      </w:r>
      <w:r>
        <w:rPr>
          <w:rFonts w:ascii="Times New Roman"/>
          <w:b w:val="false"/>
          <w:i w:val="false"/>
          <w:color w:val="000000"/>
          <w:sz w:val="28"/>
        </w:rPr>
        <w:t>:</w:t>
      </w:r>
    </w:p>
    <w:bookmarkEnd w:id="60"/>
    <w:p>
      <w:pPr>
        <w:spacing w:after="0"/>
        <w:ind w:left="0"/>
        <w:jc w:val="both"/>
      </w:pPr>
      <w:r>
        <w:rPr>
          <w:rFonts w:ascii="Times New Roman"/>
          <w:b w:val="false"/>
          <w:i w:val="false"/>
          <w:color w:val="000000"/>
          <w:sz w:val="28"/>
        </w:rPr>
        <w:t>
      "Қазақстан Республикасы Премьер-Министрінің бірінші орынбасары, төраға;" деген жол мынадай редакцияда жазылсын:</w:t>
      </w:r>
    </w:p>
    <w:p>
      <w:pPr>
        <w:spacing w:after="0"/>
        <w:ind w:left="0"/>
        <w:jc w:val="both"/>
      </w:pPr>
      <w:r>
        <w:rPr>
          <w:rFonts w:ascii="Times New Roman"/>
          <w:b w:val="false"/>
          <w:i w:val="false"/>
          <w:color w:val="000000"/>
          <w:sz w:val="28"/>
        </w:rPr>
        <w:t>
      "Қазақстан Республикасы Премьер-Министрінің орынбасары – Қазақстан Республикасының Сауда және интеграция министрі, төраға;";</w:t>
      </w:r>
    </w:p>
    <w:p>
      <w:pPr>
        <w:spacing w:after="0"/>
        <w:ind w:left="0"/>
        <w:jc w:val="both"/>
      </w:pPr>
      <w:r>
        <w:rPr>
          <w:rFonts w:ascii="Times New Roman"/>
          <w:b w:val="false"/>
          <w:i w:val="false"/>
          <w:color w:val="000000"/>
          <w:sz w:val="28"/>
        </w:rPr>
        <w:t>
      "Қазақстан Республикасының Сауда және интеграция министрі;" деген жол мынадай редакцияда жазылсын:</w:t>
      </w:r>
    </w:p>
    <w:p>
      <w:pPr>
        <w:spacing w:after="0"/>
        <w:ind w:left="0"/>
        <w:jc w:val="both"/>
      </w:pPr>
      <w:r>
        <w:rPr>
          <w:rFonts w:ascii="Times New Roman"/>
          <w:b w:val="false"/>
          <w:i w:val="false"/>
          <w:color w:val="000000"/>
          <w:sz w:val="28"/>
        </w:rPr>
        <w:t>
      "Қазақстан Республикасының Сауда және интеграция бірінші вице-министрі;".</w:t>
      </w:r>
    </w:p>
    <w:bookmarkStart w:name="z73" w:id="61"/>
    <w:p>
      <w:pPr>
        <w:spacing w:after="0"/>
        <w:ind w:left="0"/>
        <w:jc w:val="both"/>
      </w:pPr>
      <w:r>
        <w:rPr>
          <w:rFonts w:ascii="Times New Roman"/>
          <w:b w:val="false"/>
          <w:i w:val="false"/>
          <w:color w:val="000000"/>
          <w:sz w:val="28"/>
        </w:rPr>
        <w:t xml:space="preserve">
      22. "Кәсіпкерлік қызметті реттеу мәселелері жөніндегі ведомствоаралық комиссия туралы" Қазақстан Республикасы Премьер-Министрінің 2018 жылғы 16 қарашадағы № 146-ө </w:t>
      </w:r>
      <w:r>
        <w:rPr>
          <w:rFonts w:ascii="Times New Roman"/>
          <w:b w:val="false"/>
          <w:i w:val="false"/>
          <w:color w:val="000000"/>
          <w:sz w:val="28"/>
        </w:rPr>
        <w:t>өкімінде</w:t>
      </w:r>
      <w:r>
        <w:rPr>
          <w:rFonts w:ascii="Times New Roman"/>
          <w:b w:val="false"/>
          <w:i w:val="false"/>
          <w:color w:val="000000"/>
          <w:sz w:val="28"/>
        </w:rPr>
        <w:t>:</w:t>
      </w:r>
    </w:p>
    <w:bookmarkEnd w:id="61"/>
    <w:bookmarkStart w:name="z74" w:id="62"/>
    <w:p>
      <w:pPr>
        <w:spacing w:after="0"/>
        <w:ind w:left="0"/>
        <w:jc w:val="both"/>
      </w:pPr>
      <w:r>
        <w:rPr>
          <w:rFonts w:ascii="Times New Roman"/>
          <w:b w:val="false"/>
          <w:i w:val="false"/>
          <w:color w:val="000000"/>
          <w:sz w:val="28"/>
        </w:rPr>
        <w:t xml:space="preserve">
      көрсетілген өкіммен бекітілген Кәсіпкерлік кызметті реттеу мәселелері жөніндегі ведомствоаралық комиссияның </w:t>
      </w:r>
      <w:r>
        <w:rPr>
          <w:rFonts w:ascii="Times New Roman"/>
          <w:b w:val="false"/>
          <w:i w:val="false"/>
          <w:color w:val="000000"/>
          <w:sz w:val="28"/>
        </w:rPr>
        <w:t>құрамында</w:t>
      </w:r>
      <w:r>
        <w:rPr>
          <w:rFonts w:ascii="Times New Roman"/>
          <w:b w:val="false"/>
          <w:i w:val="false"/>
          <w:color w:val="000000"/>
          <w:sz w:val="28"/>
        </w:rPr>
        <w:t>:</w:t>
      </w:r>
    </w:p>
    <w:bookmarkEnd w:id="62"/>
    <w:bookmarkStart w:name="z75" w:id="63"/>
    <w:p>
      <w:pPr>
        <w:spacing w:after="0"/>
        <w:ind w:left="0"/>
        <w:jc w:val="both"/>
      </w:pPr>
      <w:r>
        <w:rPr>
          <w:rFonts w:ascii="Times New Roman"/>
          <w:b w:val="false"/>
          <w:i w:val="false"/>
          <w:color w:val="000000"/>
          <w:sz w:val="28"/>
        </w:rPr>
        <w:t>
      "Қазақстан Республикасы Премьер-Министрінің бірінші орынбасары, төраға" деген жол мынадай редакцияда жазылсын:</w:t>
      </w:r>
    </w:p>
    <w:bookmarkEnd w:id="63"/>
    <w:p>
      <w:pPr>
        <w:spacing w:after="0"/>
        <w:ind w:left="0"/>
        <w:jc w:val="both"/>
      </w:pPr>
      <w:r>
        <w:rPr>
          <w:rFonts w:ascii="Times New Roman"/>
          <w:b w:val="false"/>
          <w:i w:val="false"/>
          <w:color w:val="000000"/>
          <w:sz w:val="28"/>
        </w:rPr>
        <w:t>
      "Қазақстан Республикасы Премьер-Министрінің орынбасары – Қазақстан Республикасының Сауда және интеграция министрі, төраға".</w:t>
      </w:r>
    </w:p>
    <w:bookmarkStart w:name="z76" w:id="64"/>
    <w:p>
      <w:pPr>
        <w:spacing w:after="0"/>
        <w:ind w:left="0"/>
        <w:jc w:val="both"/>
      </w:pPr>
      <w:r>
        <w:rPr>
          <w:rFonts w:ascii="Times New Roman"/>
          <w:b w:val="false"/>
          <w:i w:val="false"/>
          <w:color w:val="000000"/>
          <w:sz w:val="28"/>
        </w:rPr>
        <w:t xml:space="preserve">
      23. "Неміс инвесторларымен инвестиция саласындағы ынтымақтастықты нығайту жөнінде жұмыс тобын құру туралы" Қазақстан Республикасы Премьер-Министрінің 2020 жылғы 2 наурыздағы № 42-ө </w:t>
      </w:r>
      <w:r>
        <w:rPr>
          <w:rFonts w:ascii="Times New Roman"/>
          <w:b w:val="false"/>
          <w:i w:val="false"/>
          <w:color w:val="000000"/>
          <w:sz w:val="28"/>
        </w:rPr>
        <w:t>өкімінде</w:t>
      </w:r>
      <w:r>
        <w:rPr>
          <w:rFonts w:ascii="Times New Roman"/>
          <w:b w:val="false"/>
          <w:i w:val="false"/>
          <w:color w:val="000000"/>
          <w:sz w:val="28"/>
        </w:rPr>
        <w:t>:</w:t>
      </w:r>
    </w:p>
    <w:bookmarkEnd w:id="64"/>
    <w:bookmarkStart w:name="z77" w:id="65"/>
    <w:p>
      <w:pPr>
        <w:spacing w:after="0"/>
        <w:ind w:left="0"/>
        <w:jc w:val="both"/>
      </w:pPr>
      <w:r>
        <w:rPr>
          <w:rFonts w:ascii="Times New Roman"/>
          <w:b w:val="false"/>
          <w:i w:val="false"/>
          <w:color w:val="000000"/>
          <w:sz w:val="28"/>
        </w:rPr>
        <w:t xml:space="preserve">
      көрсетілген өкіммен бекітілген неміс инвесторларымен инвестиция саласындағы ынтымақтастықты нығайту жөніндегі жұмыс тобының </w:t>
      </w:r>
      <w:r>
        <w:rPr>
          <w:rFonts w:ascii="Times New Roman"/>
          <w:b w:val="false"/>
          <w:i w:val="false"/>
          <w:color w:val="000000"/>
          <w:sz w:val="28"/>
        </w:rPr>
        <w:t>құрамында</w:t>
      </w:r>
      <w:r>
        <w:rPr>
          <w:rFonts w:ascii="Times New Roman"/>
          <w:b w:val="false"/>
          <w:i w:val="false"/>
          <w:color w:val="000000"/>
          <w:sz w:val="28"/>
        </w:rPr>
        <w:t>:</w:t>
      </w:r>
    </w:p>
    <w:bookmarkEnd w:id="65"/>
    <w:p>
      <w:pPr>
        <w:spacing w:after="0"/>
        <w:ind w:left="0"/>
        <w:jc w:val="both"/>
      </w:pPr>
      <w:r>
        <w:rPr>
          <w:rFonts w:ascii="Times New Roman"/>
          <w:b w:val="false"/>
          <w:i w:val="false"/>
          <w:color w:val="000000"/>
          <w:sz w:val="28"/>
        </w:rPr>
        <w:t>
      "Скляр Роман Васильевич − Қазақстан Республикасы Премьер-Министрінің орынбасары, жетекші" деген жол мынадай редакцияда жазылсын:</w:t>
      </w:r>
    </w:p>
    <w:p>
      <w:pPr>
        <w:spacing w:after="0"/>
        <w:ind w:left="0"/>
        <w:jc w:val="both"/>
      </w:pPr>
      <w:r>
        <w:rPr>
          <w:rFonts w:ascii="Times New Roman"/>
          <w:b w:val="false"/>
          <w:i w:val="false"/>
          <w:color w:val="000000"/>
          <w:sz w:val="28"/>
        </w:rPr>
        <w:t>
      "Скляр Роман Васильевич − Қазақстан Республикасы Премьер-Министрінің бірінші орынбасары, жетекші".</w:t>
      </w:r>
    </w:p>
    <w:bookmarkStart w:name="z78" w:id="66"/>
    <w:p>
      <w:pPr>
        <w:spacing w:after="0"/>
        <w:ind w:left="0"/>
        <w:jc w:val="both"/>
      </w:pPr>
      <w:r>
        <w:rPr>
          <w:rFonts w:ascii="Times New Roman"/>
          <w:b w:val="false"/>
          <w:i w:val="false"/>
          <w:color w:val="000000"/>
          <w:sz w:val="28"/>
        </w:rPr>
        <w:t xml:space="preserve">
      24. "Ұлттық компанияларға тиесілі жекелеген құрылымдарды шетелдік юрисдикциялардан "Астана" халықаралық қаржы орталығына кезең-кезеңімен көшіру жөніндегі жұмыс тобын құру туралы" Қазақстан Республикасы Премьер-Министрінің 2021 жылғы 17 наурыздағы № 55-ө </w:t>
      </w:r>
      <w:r>
        <w:rPr>
          <w:rFonts w:ascii="Times New Roman"/>
          <w:b w:val="false"/>
          <w:i w:val="false"/>
          <w:color w:val="000000"/>
          <w:sz w:val="28"/>
        </w:rPr>
        <w:t>өкімінде</w:t>
      </w:r>
      <w:r>
        <w:rPr>
          <w:rFonts w:ascii="Times New Roman"/>
          <w:b w:val="false"/>
          <w:i w:val="false"/>
          <w:color w:val="000000"/>
          <w:sz w:val="28"/>
        </w:rPr>
        <w:t>:</w:t>
      </w:r>
    </w:p>
    <w:bookmarkEnd w:id="66"/>
    <w:bookmarkStart w:name="z79" w:id="67"/>
    <w:p>
      <w:pPr>
        <w:spacing w:after="0"/>
        <w:ind w:left="0"/>
        <w:jc w:val="both"/>
      </w:pPr>
      <w:r>
        <w:rPr>
          <w:rFonts w:ascii="Times New Roman"/>
          <w:b w:val="false"/>
          <w:i w:val="false"/>
          <w:color w:val="000000"/>
          <w:sz w:val="28"/>
        </w:rPr>
        <w:t xml:space="preserve">
      көрсетілген өкіммен бекітілген ұлттық компанияларға тиесілі жекелеген құрылымдарды шетелдік юрисдикциялардан "Aстана" халықаралық қаржы орталығына кезең-кезеңімен көшіру жөніндегі жұмыс тобының </w:t>
      </w:r>
      <w:r>
        <w:rPr>
          <w:rFonts w:ascii="Times New Roman"/>
          <w:b w:val="false"/>
          <w:i w:val="false"/>
          <w:color w:val="000000"/>
          <w:sz w:val="28"/>
        </w:rPr>
        <w:t>құрамында</w:t>
      </w:r>
      <w:r>
        <w:rPr>
          <w:rFonts w:ascii="Times New Roman"/>
          <w:b w:val="false"/>
          <w:i w:val="false"/>
          <w:color w:val="000000"/>
          <w:sz w:val="28"/>
        </w:rPr>
        <w:t>:</w:t>
      </w:r>
    </w:p>
    <w:bookmarkEnd w:id="67"/>
    <w:p>
      <w:pPr>
        <w:spacing w:after="0"/>
        <w:ind w:left="0"/>
        <w:jc w:val="both"/>
      </w:pPr>
      <w:r>
        <w:rPr>
          <w:rFonts w:ascii="Times New Roman"/>
          <w:b w:val="false"/>
          <w:i w:val="false"/>
          <w:color w:val="000000"/>
          <w:sz w:val="28"/>
        </w:rPr>
        <w:t>
      "Қазақстан Республикасы Премьер-Министрінің бірінші орынбасары, жетекші" деген жол мынадай редакцияда жазылсын:</w:t>
      </w:r>
    </w:p>
    <w:p>
      <w:pPr>
        <w:spacing w:after="0"/>
        <w:ind w:left="0"/>
        <w:jc w:val="both"/>
      </w:pPr>
      <w:r>
        <w:rPr>
          <w:rFonts w:ascii="Times New Roman"/>
          <w:b w:val="false"/>
          <w:i w:val="false"/>
          <w:color w:val="000000"/>
          <w:sz w:val="28"/>
        </w:rPr>
        <w:t>
      "Қазақстан Республикасы Премьер-Министрінің орынбасары – Қазақстан Республикасының Сауда және интеграция министрі, жетекші".</w:t>
      </w:r>
    </w:p>
    <w:bookmarkStart w:name="z80" w:id="68"/>
    <w:p>
      <w:pPr>
        <w:spacing w:after="0"/>
        <w:ind w:left="0"/>
        <w:jc w:val="both"/>
      </w:pPr>
      <w:r>
        <w:rPr>
          <w:rFonts w:ascii="Times New Roman"/>
          <w:b w:val="false"/>
          <w:i w:val="false"/>
          <w:color w:val="000000"/>
          <w:sz w:val="28"/>
        </w:rPr>
        <w:t xml:space="preserve">
      25. "Инвесторларды тарту мәселелері жөнінде кеңес (инвестициялық штаб) құру туралы" Қазақстан Республикасы Премьер-Министрінің 2021 жылғы 19 наурыздағы № 64-ө </w:t>
      </w:r>
      <w:r>
        <w:rPr>
          <w:rFonts w:ascii="Times New Roman"/>
          <w:b w:val="false"/>
          <w:i w:val="false"/>
          <w:color w:val="000000"/>
          <w:sz w:val="28"/>
        </w:rPr>
        <w:t>өкімінде</w:t>
      </w:r>
      <w:r>
        <w:rPr>
          <w:rFonts w:ascii="Times New Roman"/>
          <w:b w:val="false"/>
          <w:i w:val="false"/>
          <w:color w:val="000000"/>
          <w:sz w:val="28"/>
        </w:rPr>
        <w:t>:</w:t>
      </w:r>
    </w:p>
    <w:bookmarkEnd w:id="68"/>
    <w:bookmarkStart w:name="z81" w:id="69"/>
    <w:p>
      <w:pPr>
        <w:spacing w:after="0"/>
        <w:ind w:left="0"/>
        <w:jc w:val="both"/>
      </w:pPr>
      <w:r>
        <w:rPr>
          <w:rFonts w:ascii="Times New Roman"/>
          <w:b w:val="false"/>
          <w:i w:val="false"/>
          <w:color w:val="000000"/>
          <w:sz w:val="28"/>
        </w:rPr>
        <w:t xml:space="preserve">
      көрсетілген өкіммен бекітілген Инвесторларды тарту мәселелері жөніндегі кеңестің (инвестициялық штабтың) </w:t>
      </w:r>
      <w:r>
        <w:rPr>
          <w:rFonts w:ascii="Times New Roman"/>
          <w:b w:val="false"/>
          <w:i w:val="false"/>
          <w:color w:val="000000"/>
          <w:sz w:val="28"/>
        </w:rPr>
        <w:t>құрамында</w:t>
      </w:r>
      <w:r>
        <w:rPr>
          <w:rFonts w:ascii="Times New Roman"/>
          <w:b w:val="false"/>
          <w:i w:val="false"/>
          <w:color w:val="000000"/>
          <w:sz w:val="28"/>
        </w:rPr>
        <w:t>:</w:t>
      </w:r>
    </w:p>
    <w:bookmarkEnd w:id="69"/>
    <w:bookmarkStart w:name="z82" w:id="70"/>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агенттігінің төрағасы, "Aстана" халықаралық қаржы орталығының басқарушысы (келісу бойынша)" деген жол мынадай редакцияда жазылсын:</w:t>
      </w:r>
    </w:p>
    <w:bookmarkEnd w:id="70"/>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агенттігінің төрағасы (келісу бойынша)</w:t>
      </w:r>
    </w:p>
    <w:p>
      <w:pPr>
        <w:spacing w:after="0"/>
        <w:ind w:left="0"/>
        <w:jc w:val="both"/>
      </w:pPr>
      <w:r>
        <w:rPr>
          <w:rFonts w:ascii="Times New Roman"/>
          <w:b w:val="false"/>
          <w:i w:val="false"/>
          <w:color w:val="000000"/>
          <w:sz w:val="28"/>
        </w:rPr>
        <w:t>
      "Aстана" халықаралық қаржы орталығының басқарушысы (келісу бойынша)".</w:t>
      </w:r>
    </w:p>
    <w:bookmarkStart w:name="z83" w:id="71"/>
    <w:p>
      <w:pPr>
        <w:spacing w:after="0"/>
        <w:ind w:left="0"/>
        <w:jc w:val="both"/>
      </w:pPr>
      <w:r>
        <w:rPr>
          <w:rFonts w:ascii="Times New Roman"/>
          <w:b w:val="false"/>
          <w:i w:val="false"/>
          <w:color w:val="000000"/>
          <w:sz w:val="28"/>
        </w:rPr>
        <w:t xml:space="preserve">
      26. "Корея Республикасымен инвестициялық ынтымақтастықты нығайту бойынша жұмыс тобын құру туралы" Қазақстан Республикасы Премьер-Министрінің 2021 жылғы 26 қазандағы № 174-ө </w:t>
      </w:r>
      <w:r>
        <w:rPr>
          <w:rFonts w:ascii="Times New Roman"/>
          <w:b w:val="false"/>
          <w:i w:val="false"/>
          <w:color w:val="000000"/>
          <w:sz w:val="28"/>
        </w:rPr>
        <w:t>өкімінде</w:t>
      </w:r>
      <w:r>
        <w:rPr>
          <w:rFonts w:ascii="Times New Roman"/>
          <w:b w:val="false"/>
          <w:i w:val="false"/>
          <w:color w:val="000000"/>
          <w:sz w:val="28"/>
        </w:rPr>
        <w:t>:</w:t>
      </w:r>
    </w:p>
    <w:bookmarkEnd w:id="71"/>
    <w:bookmarkStart w:name="z84" w:id="72"/>
    <w:p>
      <w:pPr>
        <w:spacing w:after="0"/>
        <w:ind w:left="0"/>
        <w:jc w:val="both"/>
      </w:pPr>
      <w:r>
        <w:rPr>
          <w:rFonts w:ascii="Times New Roman"/>
          <w:b w:val="false"/>
          <w:i w:val="false"/>
          <w:color w:val="000000"/>
          <w:sz w:val="28"/>
        </w:rPr>
        <w:t xml:space="preserve">
      көрсетілген өкіммен бекітілген Корея Республикасымен инвестициялық ынтымақтастықты нығайту бойынша жұмыс тобының </w:t>
      </w:r>
      <w:r>
        <w:rPr>
          <w:rFonts w:ascii="Times New Roman"/>
          <w:b w:val="false"/>
          <w:i w:val="false"/>
          <w:color w:val="000000"/>
          <w:sz w:val="28"/>
        </w:rPr>
        <w:t>құрамында</w:t>
      </w:r>
      <w:r>
        <w:rPr>
          <w:rFonts w:ascii="Times New Roman"/>
          <w:b w:val="false"/>
          <w:i w:val="false"/>
          <w:color w:val="000000"/>
          <w:sz w:val="28"/>
        </w:rPr>
        <w:t>:</w:t>
      </w:r>
    </w:p>
    <w:bookmarkEnd w:id="72"/>
    <w:p>
      <w:pPr>
        <w:spacing w:after="0"/>
        <w:ind w:left="0"/>
        <w:jc w:val="both"/>
      </w:pPr>
      <w:r>
        <w:rPr>
          <w:rFonts w:ascii="Times New Roman"/>
          <w:b w:val="false"/>
          <w:i w:val="false"/>
          <w:color w:val="000000"/>
          <w:sz w:val="28"/>
        </w:rPr>
        <w:t xml:space="preserve">
      "Қазақстан Республикасы Премьер-Министрінің орынбасары, жетекші" деген жол мынадай редакцияда жазылсын: </w:t>
      </w:r>
    </w:p>
    <w:p>
      <w:pPr>
        <w:spacing w:after="0"/>
        <w:ind w:left="0"/>
        <w:jc w:val="both"/>
      </w:pPr>
      <w:r>
        <w:rPr>
          <w:rFonts w:ascii="Times New Roman"/>
          <w:b w:val="false"/>
          <w:i w:val="false"/>
          <w:color w:val="000000"/>
          <w:sz w:val="28"/>
        </w:rPr>
        <w:t>
      "Қазақстан Республикасы Премьер-Министрінің бірінші орынбасары, жетекші".</w:t>
      </w:r>
    </w:p>
    <w:bookmarkStart w:name="z85" w:id="73"/>
    <w:p>
      <w:pPr>
        <w:spacing w:after="0"/>
        <w:ind w:left="0"/>
        <w:jc w:val="both"/>
      </w:pPr>
      <w:r>
        <w:rPr>
          <w:rFonts w:ascii="Times New Roman"/>
          <w:b w:val="false"/>
          <w:i w:val="false"/>
          <w:color w:val="000000"/>
          <w:sz w:val="28"/>
        </w:rPr>
        <w:t xml:space="preserve">
      27. "Жекелеген өңірлердегі тәртіпсіздіктер нәтижесінде келтірілген зардаптарды жою мәселелері жөніндегі үкіметтік комиссия құру туралы" Қазақстан Республикасы Премьер-Министрінің 2022 жылғы 9 қаңтардағы № 2-ө </w:t>
      </w:r>
      <w:r>
        <w:rPr>
          <w:rFonts w:ascii="Times New Roman"/>
          <w:b w:val="false"/>
          <w:i w:val="false"/>
          <w:color w:val="000000"/>
          <w:sz w:val="28"/>
        </w:rPr>
        <w:t>өкімінде</w:t>
      </w:r>
      <w:r>
        <w:rPr>
          <w:rFonts w:ascii="Times New Roman"/>
          <w:b w:val="false"/>
          <w:i w:val="false"/>
          <w:color w:val="000000"/>
          <w:sz w:val="28"/>
        </w:rPr>
        <w:t>:</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7" w:id="74"/>
    <w:p>
      <w:pPr>
        <w:spacing w:after="0"/>
        <w:ind w:left="0"/>
        <w:jc w:val="both"/>
      </w:pPr>
      <w:r>
        <w:rPr>
          <w:rFonts w:ascii="Times New Roman"/>
          <w:b w:val="false"/>
          <w:i w:val="false"/>
          <w:color w:val="000000"/>
          <w:sz w:val="28"/>
        </w:rPr>
        <w:t>
      "3. Комиссияның төрағасы – Қазақстан Республикасы Премьер-Министрінің бірінші орынбасары Роман Васильевич Скляр Комиссия жұмысының нәтижелері мен қабылданып жатқан шаралар туралы баяндасын.";</w:t>
      </w:r>
    </w:p>
    <w:bookmarkEnd w:id="74"/>
    <w:bookmarkStart w:name="z88" w:id="75"/>
    <w:p>
      <w:pPr>
        <w:spacing w:after="0"/>
        <w:ind w:left="0"/>
        <w:jc w:val="both"/>
      </w:pPr>
      <w:r>
        <w:rPr>
          <w:rFonts w:ascii="Times New Roman"/>
          <w:b w:val="false"/>
          <w:i w:val="false"/>
          <w:color w:val="000000"/>
          <w:sz w:val="28"/>
        </w:rPr>
        <w:t xml:space="preserve">
      көрсетілген өкіммен бекітілген Жекелеген өңірлердегі тәртіпсіздіктер нәтижесінде келтірілген зардаптарды жою мәселелері жөніндегі үкіметтік комиссияның </w:t>
      </w:r>
      <w:r>
        <w:rPr>
          <w:rFonts w:ascii="Times New Roman"/>
          <w:b w:val="false"/>
          <w:i w:val="false"/>
          <w:color w:val="000000"/>
          <w:sz w:val="28"/>
        </w:rPr>
        <w:t>құрамында</w:t>
      </w:r>
      <w:r>
        <w:rPr>
          <w:rFonts w:ascii="Times New Roman"/>
          <w:b w:val="false"/>
          <w:i w:val="false"/>
          <w:color w:val="000000"/>
          <w:sz w:val="28"/>
        </w:rPr>
        <w:t>:</w:t>
      </w:r>
    </w:p>
    <w:bookmarkEnd w:id="75"/>
    <w:bookmarkStart w:name="z89" w:id="76"/>
    <w:p>
      <w:pPr>
        <w:spacing w:after="0"/>
        <w:ind w:left="0"/>
        <w:jc w:val="both"/>
      </w:pPr>
      <w:r>
        <w:rPr>
          <w:rFonts w:ascii="Times New Roman"/>
          <w:b w:val="false"/>
          <w:i w:val="false"/>
          <w:color w:val="000000"/>
          <w:sz w:val="28"/>
        </w:rPr>
        <w:t>
      мына:</w:t>
      </w:r>
    </w:p>
    <w:bookmarkEnd w:id="7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Скляр </w:t>
            </w:r>
          </w:p>
          <w:p>
            <w:pPr>
              <w:spacing w:after="20"/>
              <w:ind w:left="20"/>
              <w:jc w:val="both"/>
            </w:pPr>
            <w:r>
              <w:rPr>
                <w:rFonts w:ascii="Times New Roman"/>
                <w:b w:val="false"/>
                <w:i w:val="false"/>
                <w:color w:val="000000"/>
                <w:sz w:val="20"/>
              </w:rPr>
              <w:t>
Роман Васильевич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 орынбасарының міндетін атқарушы, Комиссияның төрағасы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Өскенбаев</w:t>
            </w:r>
          </w:p>
          <w:p>
            <w:pPr>
              <w:spacing w:after="20"/>
              <w:ind w:left="20"/>
              <w:jc w:val="both"/>
            </w:pPr>
            <w:r>
              <w:rPr>
                <w:rFonts w:ascii="Times New Roman"/>
                <w:b w:val="false"/>
                <w:i w:val="false"/>
                <w:color w:val="000000"/>
                <w:sz w:val="20"/>
              </w:rPr>
              <w:t>
Қайырбек Айтбайұлы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бірінші вице-министрі, Комиссия төрағасының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Бүркітбаев</w:t>
            </w:r>
          </w:p>
          <w:p>
            <w:pPr>
              <w:spacing w:after="20"/>
              <w:ind w:left="20"/>
              <w:jc w:val="both"/>
            </w:pPr>
            <w:r>
              <w:rPr>
                <w:rFonts w:ascii="Times New Roman"/>
                <w:b w:val="false"/>
                <w:i w:val="false"/>
                <w:color w:val="000000"/>
                <w:sz w:val="20"/>
              </w:rPr>
              <w:t>
Жандос Қонысұлы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міндетін атқарушы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w:t>
            </w:r>
          </w:p>
          <w:p>
            <w:pPr>
              <w:spacing w:after="20"/>
              <w:ind w:left="20"/>
              <w:jc w:val="both"/>
            </w:pPr>
            <w:r>
              <w:rPr>
                <w:rFonts w:ascii="Times New Roman"/>
                <w:b w:val="false"/>
                <w:i w:val="false"/>
                <w:color w:val="000000"/>
                <w:sz w:val="20"/>
              </w:rPr>
              <w:t xml:space="preserve">
Юрий Викторович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министрінің міндетін атқарушы</w:t>
            </w:r>
          </w:p>
        </w:tc>
      </w:tr>
    </w:tbl>
    <w:p>
      <w:pPr>
        <w:spacing w:after="0"/>
        <w:ind w:left="0"/>
        <w:jc w:val="both"/>
      </w:pPr>
      <w:r>
        <w:rPr>
          <w:rFonts w:ascii="Times New Roman"/>
          <w:b w:val="false"/>
          <w:i w:val="false"/>
          <w:color w:val="000000"/>
          <w:sz w:val="28"/>
        </w:rPr>
        <w:t xml:space="preserve">
      " </w:t>
      </w:r>
    </w:p>
    <w:bookmarkStart w:name="z90" w:id="77"/>
    <w:p>
      <w:pPr>
        <w:spacing w:after="0"/>
        <w:ind w:left="0"/>
        <w:jc w:val="both"/>
      </w:pPr>
      <w:r>
        <w:rPr>
          <w:rFonts w:ascii="Times New Roman"/>
          <w:b w:val="false"/>
          <w:i w:val="false"/>
          <w:color w:val="000000"/>
          <w:sz w:val="28"/>
        </w:rPr>
        <w:t>
      деген жолдар мынадай редакцияда жазылсын:</w:t>
      </w:r>
    </w:p>
    <w:bookmarkEnd w:id="7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Скляр </w:t>
            </w:r>
          </w:p>
          <w:p>
            <w:pPr>
              <w:spacing w:after="20"/>
              <w:ind w:left="20"/>
              <w:jc w:val="both"/>
            </w:pPr>
            <w:r>
              <w:rPr>
                <w:rFonts w:ascii="Times New Roman"/>
                <w:b w:val="false"/>
                <w:i w:val="false"/>
                <w:color w:val="000000"/>
                <w:sz w:val="20"/>
              </w:rPr>
              <w:t>
Роман Васильевич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бірінші орынбасары, Комиссияның төрағасы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Өскенбаев</w:t>
            </w:r>
          </w:p>
          <w:p>
            <w:pPr>
              <w:spacing w:after="20"/>
              <w:ind w:left="20"/>
              <w:jc w:val="both"/>
            </w:pPr>
            <w:r>
              <w:rPr>
                <w:rFonts w:ascii="Times New Roman"/>
                <w:b w:val="false"/>
                <w:i w:val="false"/>
                <w:color w:val="000000"/>
                <w:sz w:val="20"/>
              </w:rPr>
              <w:t>
Қайырбек Айтбайұлы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министрі, Комиссия төрағасының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Бүркітбаев</w:t>
            </w:r>
          </w:p>
          <w:p>
            <w:pPr>
              <w:spacing w:after="20"/>
              <w:ind w:left="20"/>
              <w:jc w:val="both"/>
            </w:pPr>
            <w:r>
              <w:rPr>
                <w:rFonts w:ascii="Times New Roman"/>
                <w:b w:val="false"/>
                <w:i w:val="false"/>
                <w:color w:val="000000"/>
                <w:sz w:val="20"/>
              </w:rPr>
              <w:t>
Жандос Қонысұлы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Денсаулық сақтау вице-министрі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w:t>
            </w:r>
          </w:p>
          <w:p>
            <w:pPr>
              <w:spacing w:after="20"/>
              <w:ind w:left="20"/>
              <w:jc w:val="both"/>
            </w:pPr>
            <w:r>
              <w:rPr>
                <w:rFonts w:ascii="Times New Roman"/>
                <w:b w:val="false"/>
                <w:i w:val="false"/>
                <w:color w:val="000000"/>
                <w:sz w:val="20"/>
              </w:rPr>
              <w:t xml:space="preserve">
Юрий Викторович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министрі</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 кейбір шешімдеріне және Қазақстан Республикасы Премьер-Министрінің өкімдеріне енгізілетін өзгерістер мен толықтыруларға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93" w:id="78"/>
    <w:p>
      <w:pPr>
        <w:spacing w:after="0"/>
        <w:ind w:left="0"/>
        <w:jc w:val="left"/>
      </w:pPr>
      <w:r>
        <w:rPr>
          <w:rFonts w:ascii="Times New Roman"/>
          <w:b/>
          <w:i w:val="false"/>
          <w:color w:val="000000"/>
        </w:rPr>
        <w:t xml:space="preserve"> "Бәйтерек" ұлттық басқарушы холдингі" акционерлік қоғамының директорлар кеңесінің құрамына сайланатын мемлекеттік органдардың өкілдері</w:t>
      </w:r>
    </w:p>
    <w:bookmarkEnd w:id="78"/>
    <w:p>
      <w:pPr>
        <w:spacing w:after="0"/>
        <w:ind w:left="0"/>
        <w:jc w:val="both"/>
      </w:pPr>
      <w:r>
        <w:rPr>
          <w:rFonts w:ascii="Times New Roman"/>
          <w:b w:val="false"/>
          <w:i w:val="false"/>
          <w:color w:val="000000"/>
          <w:sz w:val="28"/>
        </w:rPr>
        <w:t>
      Қазақстан Республикасының Премьер-Министрі, Директорлар кеңесінің төрағасы</w:t>
      </w:r>
    </w:p>
    <w:p>
      <w:pPr>
        <w:spacing w:after="0"/>
        <w:ind w:left="0"/>
        <w:jc w:val="both"/>
      </w:pPr>
      <w:r>
        <w:rPr>
          <w:rFonts w:ascii="Times New Roman"/>
          <w:b w:val="false"/>
          <w:i w:val="false"/>
          <w:color w:val="000000"/>
          <w:sz w:val="28"/>
        </w:rPr>
        <w:t>
      Қазақстан Республикасы Премьер-Министрінің орынбасары, Директорлар кеңесінің мүшесі</w:t>
      </w:r>
    </w:p>
    <w:p>
      <w:pPr>
        <w:spacing w:after="0"/>
        <w:ind w:left="0"/>
        <w:jc w:val="both"/>
      </w:pPr>
      <w:r>
        <w:rPr>
          <w:rFonts w:ascii="Times New Roman"/>
          <w:b w:val="false"/>
          <w:i w:val="false"/>
          <w:color w:val="000000"/>
          <w:sz w:val="28"/>
        </w:rPr>
        <w:t>
      Қазақстан Республикасы Президентінің Әкімшілігі Басшысының орынбасары немесе Қазақстан Республикасы Президентінің әлеуметтік-экономикалық мәселелерге жетекшілік ететін көмекшісі (келісу бойынша), Директорлар кеңесінің мүшесі</w:t>
      </w:r>
    </w:p>
    <w:p>
      <w:pPr>
        <w:spacing w:after="0"/>
        <w:ind w:left="0"/>
        <w:jc w:val="both"/>
      </w:pPr>
      <w:r>
        <w:rPr>
          <w:rFonts w:ascii="Times New Roman"/>
          <w:b w:val="false"/>
          <w:i w:val="false"/>
          <w:color w:val="000000"/>
          <w:sz w:val="28"/>
        </w:rPr>
        <w:t>
      Қазақстан Республикасының Ұлттық экономика министрі, Директорлар кеңесінің мүшесі</w:t>
      </w:r>
    </w:p>
    <w:p>
      <w:pPr>
        <w:spacing w:after="0"/>
        <w:ind w:left="0"/>
        <w:jc w:val="both"/>
      </w:pPr>
      <w:r>
        <w:rPr>
          <w:rFonts w:ascii="Times New Roman"/>
          <w:b w:val="false"/>
          <w:i w:val="false"/>
          <w:color w:val="000000"/>
          <w:sz w:val="28"/>
        </w:rPr>
        <w:t>
      Қазақстан Республикасының Индустрия және инфрақұрылымдық даму министрі, Директорлар кеңесінің мүшесі</w:t>
      </w:r>
    </w:p>
    <w:p>
      <w:pPr>
        <w:spacing w:after="0"/>
        <w:ind w:left="0"/>
        <w:jc w:val="both"/>
      </w:pPr>
      <w:r>
        <w:rPr>
          <w:rFonts w:ascii="Times New Roman"/>
          <w:b w:val="false"/>
          <w:i w:val="false"/>
          <w:color w:val="000000"/>
          <w:sz w:val="28"/>
        </w:rPr>
        <w:t>
      Қазақстан Республикасының Қаржы министрі, Директорлар кеңесінің мүшесі</w:t>
      </w:r>
    </w:p>
    <w:p>
      <w:pPr>
        <w:spacing w:after="0"/>
        <w:ind w:left="0"/>
        <w:jc w:val="both"/>
      </w:pPr>
      <w:r>
        <w:rPr>
          <w:rFonts w:ascii="Times New Roman"/>
          <w:b w:val="false"/>
          <w:i w:val="false"/>
          <w:color w:val="000000"/>
          <w:sz w:val="28"/>
        </w:rPr>
        <w:t>
      Қазақстан Республикасының Ауыл шаруашылығы министрі, Директорлар кеңесінің мүшесі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 кейбір шешімдеріне және Қазақстан Республикасы Премьер-Министрінің өкімдеріне енгізілетін өзгерістер мен толықтыруларға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96" w:id="79"/>
    <w:p>
      <w:pPr>
        <w:spacing w:after="0"/>
        <w:ind w:left="0"/>
        <w:jc w:val="left"/>
      </w:pPr>
      <w:r>
        <w:rPr>
          <w:rFonts w:ascii="Times New Roman"/>
          <w:b/>
          <w:i w:val="false"/>
          <w:color w:val="000000"/>
        </w:rPr>
        <w:t xml:space="preserve"> "KAZAKH INVEST" ұлттық компаниясы" акционерлік қоғамының директорлар кеңесінің құрамына сайланатын мемлекеттік органдардың өкілдері</w:t>
      </w:r>
    </w:p>
    <w:bookmarkEnd w:id="79"/>
    <w:p>
      <w:pPr>
        <w:spacing w:after="0"/>
        <w:ind w:left="0"/>
        <w:jc w:val="both"/>
      </w:pPr>
      <w:r>
        <w:rPr>
          <w:rFonts w:ascii="Times New Roman"/>
          <w:b w:val="false"/>
          <w:i w:val="false"/>
          <w:color w:val="000000"/>
          <w:sz w:val="28"/>
        </w:rPr>
        <w:t>
      Қазақстан Республикасының Премьер-Министрі, Директорлар кеңесінің төрағасы</w:t>
      </w:r>
    </w:p>
    <w:p>
      <w:pPr>
        <w:spacing w:after="0"/>
        <w:ind w:left="0"/>
        <w:jc w:val="both"/>
      </w:pPr>
      <w:r>
        <w:rPr>
          <w:rFonts w:ascii="Times New Roman"/>
          <w:b w:val="false"/>
          <w:i w:val="false"/>
          <w:color w:val="000000"/>
          <w:sz w:val="28"/>
        </w:rPr>
        <w:t>
      Қазақстан Республикасы Премьер-Министрінің бірінші орынбасары, Директорлар кеңесінің мүшесі</w:t>
      </w:r>
    </w:p>
    <w:p>
      <w:pPr>
        <w:spacing w:after="0"/>
        <w:ind w:left="0"/>
        <w:jc w:val="both"/>
      </w:pPr>
      <w:r>
        <w:rPr>
          <w:rFonts w:ascii="Times New Roman"/>
          <w:b w:val="false"/>
          <w:i w:val="false"/>
          <w:color w:val="000000"/>
          <w:sz w:val="28"/>
        </w:rPr>
        <w:t>
      Қазақстан Республикасы Премьер-Министрінің орынбасары – Сыртқы істер министрі, Директорлар кеңесінің мүшесі</w:t>
      </w:r>
    </w:p>
    <w:p>
      <w:pPr>
        <w:spacing w:after="0"/>
        <w:ind w:left="0"/>
        <w:jc w:val="both"/>
      </w:pPr>
      <w:r>
        <w:rPr>
          <w:rFonts w:ascii="Times New Roman"/>
          <w:b w:val="false"/>
          <w:i w:val="false"/>
          <w:color w:val="000000"/>
          <w:sz w:val="28"/>
        </w:rPr>
        <w:t>
      Қазақстан Республикасының Ұлттық экономика министрі, Директорлар кеңесінің мүшесі</w:t>
      </w:r>
    </w:p>
    <w:p>
      <w:pPr>
        <w:spacing w:after="0"/>
        <w:ind w:left="0"/>
        <w:jc w:val="both"/>
      </w:pPr>
      <w:r>
        <w:rPr>
          <w:rFonts w:ascii="Times New Roman"/>
          <w:b w:val="false"/>
          <w:i w:val="false"/>
          <w:color w:val="000000"/>
          <w:sz w:val="28"/>
        </w:rPr>
        <w:t>
      Қазақстан Республикасының Қаржы министрі, Директорлар кеңесінің мүшесі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