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2395" w14:textId="d642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 – 2024 жылдарға арналған республикалық бюджет туралы" Қазақстан Республикасының Заңын іске асыру туралы" Қазақстан Республикасы Үкіметінің 2021 жылғы 9 желтоқсандағы № 872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7 қаңтардағы № 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Осы қаулы 01.01.2022 ж. бастап қолданысқа енгiзiледi.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 – 2024 жылдарға арналған республикалық бюджет туралы" Қазақстан Республикасының Заңын іске асыру туралы" Қазақстан Республикасы Үкіметінің 2021 жылғы 9 желтоқсандағы № 872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60-қосымша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министрлігі мүдделі республикалық бюджеттік бағдарламалар әкімшілерімен бірлесіп, тиісті қаржы жылына арналған міндеттемелер мен төлемдер бойынша жиынтық қаржыландыру жоспарына өзгеріс енгізсін.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2022 жылғы 1 қаңтардан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Үкіметі резервінің сомаларын бөлу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8"/>
        <w:gridCol w:w="1485"/>
        <w:gridCol w:w="1485"/>
        <w:gridCol w:w="3839"/>
        <w:gridCol w:w="4223"/>
      </w:tblGrid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Қаржы министрлігі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105 477 050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Үкiметiнiң резервi 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105 477 050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 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59 527 050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шұғыл шығындарға арналған резерві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45 000 000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соттар шешімдері бойынша міндеттемелерді орындауға арналған резерві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