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0b621" w14:textId="ea0b6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жылға арналған республикалық бюджеттің көрсеткіштерін түзету және "2021 – 2023 жылдарға арналған республикалық бюджет туралы" Қазақстан Республикасының Заңын іске асыру туралы" Қазақстан Республикасы Үкіметінің 2020 жылғы 10 желтоқсандағы № 840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2021 жылғы 28 желтоқсандағы № 945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01.01.2021 ж. бастап қолданысқа енгiзiледi.</w:t>
      </w:r>
    </w:p>
    <w:bookmarkStart w:name="z1" w:id="0"/>
    <w:p>
      <w:pPr>
        <w:spacing w:after="0"/>
        <w:ind w:left="0"/>
        <w:jc w:val="both"/>
      </w:pPr>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79</w:t>
      </w:r>
      <w:r>
        <w:rPr>
          <w:rFonts w:ascii="Times New Roman"/>
          <w:b w:val="false"/>
          <w:i w:val="false"/>
          <w:color w:val="000000"/>
          <w:sz w:val="28"/>
        </w:rPr>
        <w:t xml:space="preserve"> және </w:t>
      </w:r>
      <w:r>
        <w:rPr>
          <w:rFonts w:ascii="Times New Roman"/>
          <w:b w:val="false"/>
          <w:i w:val="false"/>
          <w:color w:val="000000"/>
          <w:sz w:val="28"/>
        </w:rPr>
        <w:t>111-баптарына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2021 жылға арналған республикалық бюджеттің көрсеткіштерін түзету жүзеге асырылсын.</w:t>
      </w:r>
    </w:p>
    <w:bookmarkEnd w:id="1"/>
    <w:bookmarkStart w:name="z3" w:id="2"/>
    <w:p>
      <w:pPr>
        <w:spacing w:after="0"/>
        <w:ind w:left="0"/>
        <w:jc w:val="both"/>
      </w:pPr>
      <w:r>
        <w:rPr>
          <w:rFonts w:ascii="Times New Roman"/>
          <w:b w:val="false"/>
          <w:i w:val="false"/>
          <w:color w:val="000000"/>
          <w:sz w:val="28"/>
        </w:rPr>
        <w:t xml:space="preserve">
      2. "2021 – 2023 жылдарға арналған республикалық бюджет туралы" Қазақстан Республикасының Заңын іске асыру туралы" Қазақстан Республикасы Үкіметінің 2020 жылғы 10 желтоқсандағы № 840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2"/>
    <w:bookmarkStart w:name="z4" w:id="3"/>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1-қосымшада</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мына:</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1 270 029 558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300 419 388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147 539 342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Республикалық бюджеттік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332 662 146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142 086 568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96 739 641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56 013 503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21 127 094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1 969 536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55 611 090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21 127 094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1 969 536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ақпараттық жүйелерін құру және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4 935 405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 комитетінің ақпараттық жүйелерін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3 877 105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3 877 105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Қазынашылықтың ақпараттық жүйелерін жаңғырту мен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3 877 105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деген жолдар мынадай редакцияда жазылсын:</w:t>
      </w:r>
    </w:p>
    <w:bookmarkEnd w:id="5"/>
    <w:bookmarkStart w:name="z7" w:id="6"/>
    <w:p>
      <w:pPr>
        <w:spacing w:after="0"/>
        <w:ind w:left="0"/>
        <w:jc w:val="both"/>
      </w:pP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1 266 618 681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300 419 388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147 539 342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Республикалық бюджеттік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329 536 864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142 086 568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96 739 641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55 318 376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21 127 094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1 969 536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54 915 963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21 127 094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1 969 536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ақпараттық жүйелерін құру және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4 240  278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 комитетінің ақпараттық жүйелерін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3 181 978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3 181 978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Қазынашылықтың ақпараттық жүйелерін жаңғырту мен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3 181 978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мына:</w:t>
      </w:r>
    </w:p>
    <w:bookmarkEnd w:id="7"/>
    <w:bookmarkStart w:name="z9" w:id="8"/>
    <w:p>
      <w:pPr>
        <w:spacing w:after="0"/>
        <w:ind w:left="0"/>
        <w:jc w:val="both"/>
      </w:pP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134 454 266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48 400 732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61 821 027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жəне аэроғарыш өнеркəсібі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16 516 891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35 855 974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58 082 236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"KazSat-2R" ғарыштық байланыс жүйесін құру және пайдалануға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"KazSat-2R" ғарыштық байланыс жүйесін құру және пайдалануға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Ұшқышсыз ғарыш аппараттарын ұшыру үшін орта сыныптағы ғарыштық мақсаттағы жаңа буын зымыранының базасында "Бәйтерек" ғарыштық зымыран кешенін құру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16 443 991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20 855 974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45 082 236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16 443 991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20 855 974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45 082 236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16 443 991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20 855 974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45 082 236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Ұшқышсыз ғарыш аппараттарын ұшыру үшін орта сыныптағы ғарыштық мақсаттағы жаңа буын зымыранының базасында "Бәйтерек" ғарыштық зымыран кешенін құру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16 443 991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20 855 974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45 082 236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117 937 375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12 544 758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3 738 791</w:t>
            </w:r>
          </w:p>
        </w:tc>
      </w:tr>
    </w:tbl>
    <w:p>
      <w:pPr>
        <w:spacing w:after="0"/>
        <w:ind w:left="0"/>
        <w:jc w:val="both"/>
      </w:pP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деген жолдар мынадай редакцияда жазылсын:</w:t>
      </w:r>
    </w:p>
    <w:bookmarkEnd w:id="9"/>
    <w:bookmarkStart w:name="z11" w:id="10"/>
    <w:p>
      <w:pPr>
        <w:spacing w:after="0"/>
        <w:ind w:left="0"/>
        <w:jc w:val="both"/>
      </w:pPr>
      <w:r>
        <w:rPr>
          <w:rFonts w:ascii="Times New Roman"/>
          <w:b w:val="false"/>
          <w:i w:val="false"/>
          <w:color w:val="000000"/>
          <w:sz w:val="28"/>
        </w:rPr>
        <w:t>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132 024 111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48 400 732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61 821 027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жəне аэроғарыш өнеркəсібі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14 190 836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35 855 974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58 082 236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"KazSat-2R" ғарыштық байланыс жүйесін құру және пайдалануға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"KazSat-2R" ғарыштық байланыс жүйесін құру және пайдалануға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Ұшқышсыз ғарыш аппараттарын ұшыру үшін орта сыныптағы ғарыштық мақсаттағы жаңа буын зымыранының базасында "Бәйтерек" ғарыштық зымыран кешенін құру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14 127 936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20 855 974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45 082 236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14 127 936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20 855 974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45 082 236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14 127 936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20 855 974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45 082 236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Ұшқышсыз ғарыш аппараттарын ұшыру үшін орта сыныптағы ғарыштық мақсаттағы жаңа буын зымыранының базасында "Бәйтерек" ғарыштық зымыран кешенін құру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14 127 936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20 855 974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45 082 236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117 833 275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12 544 758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3 738 791</w:t>
            </w:r>
          </w:p>
        </w:tc>
      </w:tr>
    </w:tbl>
    <w:p>
      <w:pPr>
        <w:spacing w:after="0"/>
        <w:ind w:left="0"/>
        <w:jc w:val="both"/>
      </w:pP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мына:</w:t>
      </w:r>
    </w:p>
    <w:bookmarkEnd w:id="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Мемлекеттiк шекарасы арқылы өткізу пункттерін салу және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833 538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833 538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деген жолдар мынадай редакцияда жазылсын:</w:t>
      </w:r>
    </w:p>
    <w:bookmarkEnd w:id="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Мемлекеттiк шекарасы арқылы өткізу пункттерін салу және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729 438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729 438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мына:</w:t>
      </w:r>
    </w:p>
    <w:bookmarkEnd w:id="1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"Бесағаш" өткізу пунктінің жобалау-іздестіру жұмыстары және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481 080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деген жол мынадай редакцияда жазылсын:</w:t>
      </w:r>
    </w:p>
    <w:bookmarkEnd w:id="1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"Бесағаш" өткізу пунктінің жобалау-іздестіру жұмыстары және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376 980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мына:</w:t>
      </w:r>
    </w:p>
    <w:bookmarkEnd w:id="1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141 910 897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142 349 528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50 668 186</w:t>
            </w:r>
          </w:p>
        </w:tc>
      </w:tr>
    </w:tbl>
    <w:p>
      <w:pPr>
        <w:spacing w:after="0"/>
        <w:ind w:left="0"/>
        <w:jc w:val="both"/>
      </w:pP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деген жол мынадай редакцияда жазылсын:</w:t>
      </w:r>
    </w:p>
    <w:bookmarkEnd w:id="1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141 625 302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142 349 528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50 668 186</w:t>
            </w:r>
          </w:p>
        </w:tc>
      </w:tr>
    </w:tbl>
    <w:p>
      <w:pPr>
        <w:spacing w:after="0"/>
        <w:ind w:left="0"/>
        <w:jc w:val="both"/>
      </w:pPr>
      <w:r>
        <w:rPr>
          <w:rFonts w:ascii="Times New Roman"/>
          <w:b w:val="false"/>
          <w:i w:val="false"/>
          <w:color w:val="000000"/>
          <w:sz w:val="28"/>
        </w:rPr>
        <w:t>
      ";</w:t>
      </w:r>
    </w:p>
    <w:bookmarkStart w:name="z18" w:id="17"/>
    <w:p>
      <w:pPr>
        <w:spacing w:after="0"/>
        <w:ind w:left="0"/>
        <w:jc w:val="both"/>
      </w:pPr>
      <w:r>
        <w:rPr>
          <w:rFonts w:ascii="Times New Roman"/>
          <w:b w:val="false"/>
          <w:i w:val="false"/>
          <w:color w:val="000000"/>
          <w:sz w:val="28"/>
        </w:rPr>
        <w:t>
      мына:</w:t>
      </w:r>
    </w:p>
    <w:bookmarkEnd w:id="1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40 605 986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45 025 873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6 405 455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40 605 986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45 025 873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6 405 455</w:t>
            </w:r>
          </w:p>
        </w:tc>
      </w:tr>
    </w:tbl>
    <w:p>
      <w:pPr>
        <w:spacing w:after="0"/>
        <w:ind w:left="0"/>
        <w:jc w:val="both"/>
      </w:pPr>
      <w:r>
        <w:rPr>
          <w:rFonts w:ascii="Times New Roman"/>
          <w:b w:val="false"/>
          <w:i w:val="false"/>
          <w:color w:val="000000"/>
          <w:sz w:val="28"/>
        </w:rPr>
        <w:t>
      "</w:t>
      </w:r>
    </w:p>
    <w:bookmarkStart w:name="z19" w:id="18"/>
    <w:p>
      <w:pPr>
        <w:spacing w:after="0"/>
        <w:ind w:left="0"/>
        <w:jc w:val="both"/>
      </w:pPr>
      <w:r>
        <w:rPr>
          <w:rFonts w:ascii="Times New Roman"/>
          <w:b w:val="false"/>
          <w:i w:val="false"/>
          <w:color w:val="000000"/>
          <w:sz w:val="28"/>
        </w:rPr>
        <w:t>
      деген жолдар мынадай редакцияда жазылсын:</w:t>
      </w:r>
    </w:p>
    <w:bookmarkEnd w:id="1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40 320 391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45 025 873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6 405 455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40 320 391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45 025 873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6 405  455</w:t>
            </w:r>
          </w:p>
        </w:tc>
      </w:tr>
    </w:tbl>
    <w:p>
      <w:pPr>
        <w:spacing w:after="0"/>
        <w:ind w:left="0"/>
        <w:jc w:val="both"/>
      </w:pPr>
      <w:r>
        <w:rPr>
          <w:rFonts w:ascii="Times New Roman"/>
          <w:b w:val="false"/>
          <w:i w:val="false"/>
          <w:color w:val="000000"/>
          <w:sz w:val="28"/>
        </w:rPr>
        <w:t>
      ";</w:t>
      </w:r>
    </w:p>
    <w:bookmarkStart w:name="z20" w:id="19"/>
    <w:p>
      <w:pPr>
        <w:spacing w:after="0"/>
        <w:ind w:left="0"/>
        <w:jc w:val="both"/>
      </w:pPr>
      <w:r>
        <w:rPr>
          <w:rFonts w:ascii="Times New Roman"/>
          <w:b w:val="false"/>
          <w:i w:val="false"/>
          <w:color w:val="000000"/>
          <w:sz w:val="28"/>
        </w:rPr>
        <w:t>
      мына:</w:t>
      </w:r>
    </w:p>
    <w:bookmarkEnd w:id="1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дамудың 2020 – 2025 жылдарға арналған "Нұрлы жер" мемлекеттік бағдарламасы шеңберінде тұрғын үй-коммуналдық шаруашылық саласындағы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27 500 957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26 568 094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3 495 194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қалаларда сумен жабдықтау және су бұру жүйелерін дамытуға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4 846 031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17 090 638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2 762 559</w:t>
            </w:r>
          </w:p>
        </w:tc>
      </w:tr>
    </w:tbl>
    <w:p>
      <w:pPr>
        <w:spacing w:after="0"/>
        <w:ind w:left="0"/>
        <w:jc w:val="both"/>
      </w:pPr>
      <w:r>
        <w:rPr>
          <w:rFonts w:ascii="Times New Roman"/>
          <w:b w:val="false"/>
          <w:i w:val="false"/>
          <w:color w:val="000000"/>
          <w:sz w:val="28"/>
        </w:rPr>
        <w:t>
      "</w:t>
      </w:r>
    </w:p>
    <w:bookmarkStart w:name="z21" w:id="20"/>
    <w:p>
      <w:pPr>
        <w:spacing w:after="0"/>
        <w:ind w:left="0"/>
        <w:jc w:val="both"/>
      </w:pPr>
      <w:r>
        <w:rPr>
          <w:rFonts w:ascii="Times New Roman"/>
          <w:b w:val="false"/>
          <w:i w:val="false"/>
          <w:color w:val="000000"/>
          <w:sz w:val="28"/>
        </w:rPr>
        <w:t>
      деген жолдар мынадай редакцияда жазылсын:</w:t>
      </w:r>
    </w:p>
    <w:bookmarkEnd w:id="2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дамудың 2020 – 2025 жылдарға арналған "Нұрлы жер" мемлекеттік бағдарламасы шеңберінде тұрғын үй-коммуналдық шаруашылық саласындағы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27 215 362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26 568 094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3 495 194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қалаларда сумен жабдықтау және су бұру жүйелерін дамытуға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4 684 130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17 090 638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2 762 559</w:t>
            </w:r>
          </w:p>
        </w:tc>
      </w:tr>
    </w:tbl>
    <w:p>
      <w:pPr>
        <w:spacing w:after="0"/>
        <w:ind w:left="0"/>
        <w:jc w:val="both"/>
      </w:pPr>
      <w:r>
        <w:rPr>
          <w:rFonts w:ascii="Times New Roman"/>
          <w:b w:val="false"/>
          <w:i w:val="false"/>
          <w:color w:val="000000"/>
          <w:sz w:val="28"/>
        </w:rPr>
        <w:t>
      ";</w:t>
      </w:r>
    </w:p>
    <w:bookmarkStart w:name="z22" w:id="21"/>
    <w:p>
      <w:pPr>
        <w:spacing w:after="0"/>
        <w:ind w:left="0"/>
        <w:jc w:val="both"/>
      </w:pPr>
      <w:r>
        <w:rPr>
          <w:rFonts w:ascii="Times New Roman"/>
          <w:b w:val="false"/>
          <w:i w:val="false"/>
          <w:color w:val="000000"/>
          <w:sz w:val="28"/>
        </w:rPr>
        <w:t>
      мына:</w:t>
      </w:r>
    </w:p>
    <w:bookmarkEnd w:id="2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2 006 583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1 298 178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3" w:id="22"/>
    <w:p>
      <w:pPr>
        <w:spacing w:after="0"/>
        <w:ind w:left="0"/>
        <w:jc w:val="both"/>
      </w:pPr>
      <w:r>
        <w:rPr>
          <w:rFonts w:ascii="Times New Roman"/>
          <w:b w:val="false"/>
          <w:i w:val="false"/>
          <w:color w:val="000000"/>
          <w:sz w:val="28"/>
        </w:rPr>
        <w:t>
      деген жол мынадай редакцияда жазылсын:</w:t>
      </w:r>
    </w:p>
    <w:bookmarkEnd w:id="2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1 844 682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1 298 178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4" w:id="23"/>
    <w:p>
      <w:pPr>
        <w:spacing w:after="0"/>
        <w:ind w:left="0"/>
        <w:jc w:val="both"/>
      </w:pPr>
      <w:r>
        <w:rPr>
          <w:rFonts w:ascii="Times New Roman"/>
          <w:b w:val="false"/>
          <w:i w:val="false"/>
          <w:color w:val="000000"/>
          <w:sz w:val="28"/>
        </w:rPr>
        <w:t>
      мына:</w:t>
      </w:r>
    </w:p>
    <w:bookmarkEnd w:id="2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қалалар мен елді мекендерді абаттандыруға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19 321 315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19 321 315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5" w:id="24"/>
    <w:p>
      <w:pPr>
        <w:spacing w:after="0"/>
        <w:ind w:left="0"/>
        <w:jc w:val="both"/>
      </w:pPr>
      <w:r>
        <w:rPr>
          <w:rFonts w:ascii="Times New Roman"/>
          <w:b w:val="false"/>
          <w:i w:val="false"/>
          <w:color w:val="000000"/>
          <w:sz w:val="28"/>
        </w:rPr>
        <w:t xml:space="preserve">
      деген жолдар мынадай редакцияда жазылсын: </w:t>
      </w:r>
    </w:p>
    <w:bookmarkEnd w:id="2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қалалар мен елді мекендерді абаттандыруға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19 197 621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19 197 621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6" w:id="25"/>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49-2-қосымшада</w:t>
      </w:r>
      <w:r>
        <w:rPr>
          <w:rFonts w:ascii="Times New Roman"/>
          <w:b w:val="false"/>
          <w:i w:val="false"/>
          <w:color w:val="000000"/>
          <w:sz w:val="28"/>
        </w:rPr>
        <w:t>:</w:t>
      </w:r>
    </w:p>
    <w:bookmarkEnd w:id="25"/>
    <w:bookmarkStart w:name="z27" w:id="26"/>
    <w:p>
      <w:pPr>
        <w:spacing w:after="0"/>
        <w:ind w:left="0"/>
        <w:jc w:val="both"/>
      </w:pPr>
      <w:r>
        <w:rPr>
          <w:rFonts w:ascii="Times New Roman"/>
          <w:b w:val="false"/>
          <w:i w:val="false"/>
          <w:color w:val="000000"/>
          <w:sz w:val="28"/>
        </w:rPr>
        <w:t>
      мына:</w:t>
      </w:r>
    </w:p>
    <w:bookmarkEnd w:id="2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3 274 622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8" w:id="27"/>
    <w:p>
      <w:pPr>
        <w:spacing w:after="0"/>
        <w:ind w:left="0"/>
        <w:jc w:val="both"/>
      </w:pPr>
      <w:r>
        <w:rPr>
          <w:rFonts w:ascii="Times New Roman"/>
          <w:b w:val="false"/>
          <w:i w:val="false"/>
          <w:color w:val="000000"/>
          <w:sz w:val="28"/>
        </w:rPr>
        <w:t>
      деген жолдар мынадай редакцияда жазылсын:</w:t>
      </w:r>
    </w:p>
    <w:bookmarkEnd w:id="2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9 900 766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тасталсын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3 251 452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9" w:id="28"/>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53-қосымшада</w:t>
      </w:r>
      <w:r>
        <w:rPr>
          <w:rFonts w:ascii="Times New Roman"/>
          <w:b w:val="false"/>
          <w:i w:val="false"/>
          <w:color w:val="000000"/>
          <w:sz w:val="28"/>
        </w:rPr>
        <w:t>:</w:t>
      </w:r>
    </w:p>
    <w:bookmarkEnd w:id="28"/>
    <w:bookmarkStart w:name="z30" w:id="29"/>
    <w:p>
      <w:pPr>
        <w:spacing w:after="0"/>
        <w:ind w:left="0"/>
        <w:jc w:val="both"/>
      </w:pPr>
      <w:r>
        <w:rPr>
          <w:rFonts w:ascii="Times New Roman"/>
          <w:b w:val="false"/>
          <w:i w:val="false"/>
          <w:color w:val="000000"/>
          <w:sz w:val="28"/>
        </w:rPr>
        <w:t>
      реттік нөмірі 23-жол мынадай редакцияда жазылсын:</w:t>
      </w:r>
    </w:p>
    <w:bookmarkEnd w:id="2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сауда саласындағы мемлекеттік реттеуді жетілдіру бойынша сараптамалық- талдамалық қолдау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секторының тиімділігін, оның ішінде стационарлық сауда үлесінің артуы салдарынан арттыру, сауда саласындағы мемлекеттік реттеуді жетілдіру, сондай-ақ өңіраралық сауданы дамытуда орын алып отырған кедергілерді зерделеу, желілік маркетингті реттеу, әлеуметтік маңызы бар тауарлардың бөлшек сауда бағаларын реттеу мәселелері бойынша нормативтік-құқықтық базаны жетілдіру, биржалық сауданы дамыту жөнінде тұжырымдама әзірлеу, міндетті түрде тауар биржалары арқылы өткізуге жататын тауарларды айқындау жөнінде әдістеме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Сауда және интеграция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"QazTrade" сауда саясатын дамыту орталығы"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"Ішкі жəне сыртқы сауда саясатын қалыптастыру жəне іске асыру, халықаралық экономикалық интеграция, тұтынушылардың құқықтарын қорғау, техникалық реттеу, стандарттау жəне өлшем бірлігін қамтамасыз ету, шикізаттық емес экспортты дамыту жəне ілгерілету саласындағы уәкілетті органның қызметін қамтамасыз ету" 102 "Экономика, сауда, мемлекеттік басқару, өңірлік даму және тұтынушылардың құқықтарын қорғау салаларында зерттеулер жүргізу, социологиялық, талдамалық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23 124</w:t>
            </w:r>
          </w:p>
        </w:tc>
      </w:tr>
    </w:tbl>
    <w:p>
      <w:pPr>
        <w:spacing w:after="0"/>
        <w:ind w:left="0"/>
        <w:jc w:val="both"/>
      </w:pPr>
      <w:r>
        <w:rPr>
          <w:rFonts w:ascii="Times New Roman"/>
          <w:b w:val="false"/>
          <w:i w:val="false"/>
          <w:color w:val="000000"/>
          <w:sz w:val="28"/>
        </w:rPr>
        <w:t>
      ";</w:t>
      </w:r>
    </w:p>
    <w:bookmarkStart w:name="z31" w:id="30"/>
    <w:p>
      <w:pPr>
        <w:spacing w:after="0"/>
        <w:ind w:left="0"/>
        <w:jc w:val="both"/>
      </w:pPr>
      <w:r>
        <w:rPr>
          <w:rFonts w:ascii="Times New Roman"/>
          <w:b w:val="false"/>
          <w:i w:val="false"/>
          <w:color w:val="000000"/>
          <w:sz w:val="28"/>
        </w:rPr>
        <w:t>
      реттік нөмірі 35-жол мынадай редакцияда жазылсын:</w:t>
      </w:r>
    </w:p>
    <w:bookmarkEnd w:id="3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"KazSat-2R" ғарыштық байланыс жүйесін құру және пайдалануға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орындау шеңберінде Қазақстан аумағында спутниктік байланыстың үздіксіз жұмыс істеуін қамтамасыз ету және "KazSat-2R" ғарыштық байланыс жүйесін алмастыру үшін "KazSat-2R" ғарыштық байланыс жүйесін құру және пайдалануға беру бойынша жұмыстарды орындау болжануда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"Ghalam"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"KazSat-2R" ғарыштық байланыс жүйесін құру және пайдалануға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62 900</w:t>
            </w:r>
          </w:p>
        </w:tc>
      </w:tr>
    </w:tbl>
    <w:p>
      <w:pPr>
        <w:spacing w:after="0"/>
        <w:ind w:left="0"/>
        <w:jc w:val="both"/>
      </w:pPr>
      <w:r>
        <w:rPr>
          <w:rFonts w:ascii="Times New Roman"/>
          <w:b w:val="false"/>
          <w:i w:val="false"/>
          <w:color w:val="000000"/>
          <w:sz w:val="28"/>
        </w:rPr>
        <w:t>
      ";</w:t>
      </w:r>
    </w:p>
    <w:bookmarkStart w:name="z32" w:id="31"/>
    <w:p>
      <w:pPr>
        <w:spacing w:after="0"/>
        <w:ind w:left="0"/>
        <w:jc w:val="both"/>
      </w:pPr>
      <w:r>
        <w:rPr>
          <w:rFonts w:ascii="Times New Roman"/>
          <w:b w:val="false"/>
          <w:i w:val="false"/>
          <w:color w:val="000000"/>
          <w:sz w:val="28"/>
        </w:rPr>
        <w:t>
      реттік нөмірі 38-жол мынадай редакцияда жазылсын:</w:t>
      </w:r>
    </w:p>
    <w:bookmarkEnd w:id="3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Ұшқышсыз ғарыш аппараттарын ұшыру үшін орта сыныптағы ғарыштық мақсаттағы жаңа буын зымыранының базасында "Бәйтерек" ғарыштық зымыран кешенін құру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Ұшқышсыз ғарыш орындау үшін буынның орта класты ғарыштық мақсаттағы жаңа зымырандарын ұшыру үшін қолданыстағы "Зенит – М" ғарыш зымыран кешенін жаңғырту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Қазақ стан-Ресей бірлес кен кәсіпо рны" акцио нерлік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"Ұшқышсыз ғарыш аппараттарын ұшыру үшін орта сыныптағы ғарыштық мақсаттағы жаңа буын зымыранының базасында "Бәйтерек" ғарыштық зымыран кешенін құру"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14 127 936</w:t>
            </w:r>
          </w:p>
        </w:tc>
      </w:tr>
    </w:tbl>
    <w:p>
      <w:pPr>
        <w:spacing w:after="0"/>
        <w:ind w:left="0"/>
        <w:jc w:val="both"/>
      </w:pPr>
      <w:r>
        <w:rPr>
          <w:rFonts w:ascii="Times New Roman"/>
          <w:b w:val="false"/>
          <w:i w:val="false"/>
          <w:color w:val="000000"/>
          <w:sz w:val="28"/>
        </w:rPr>
        <w:t>
      ";</w:t>
      </w:r>
    </w:p>
    <w:bookmarkStart w:name="z33" w:id="32"/>
    <w:p>
      <w:pPr>
        <w:spacing w:after="0"/>
        <w:ind w:left="0"/>
        <w:jc w:val="both"/>
      </w:pPr>
      <w:r>
        <w:rPr>
          <w:rFonts w:ascii="Times New Roman"/>
          <w:b w:val="false"/>
          <w:i w:val="false"/>
          <w:color w:val="000000"/>
          <w:sz w:val="28"/>
        </w:rPr>
        <w:t>
      реттік нөмірі 150-жол мынадай редакцияда жазылсын:</w:t>
      </w:r>
    </w:p>
    <w:bookmarkEnd w:id="3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инвестициялық жобалардың дамуын ұйымдастыру бойынша мемлекеттік қызметтер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көлігімен транзиттік жүк тасымалдарының көлемін ұлғайту мақсатында өткізу пункттерін жаңғырту жоспарланып отыр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Индустрия жəне инфрақұрылымдық даму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"Қазақстан Республикасының Мемлекеттік шекарасы арқылы өтетін өткізу пункттерін жаңарту және құрылысы"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729 438</w:t>
            </w:r>
          </w:p>
        </w:tc>
      </w:tr>
    </w:tbl>
    <w:p>
      <w:pPr>
        <w:spacing w:after="0"/>
        <w:ind w:left="0"/>
        <w:jc w:val="both"/>
      </w:pPr>
      <w:r>
        <w:rPr>
          <w:rFonts w:ascii="Times New Roman"/>
          <w:b w:val="false"/>
          <w:i w:val="false"/>
          <w:color w:val="000000"/>
          <w:sz w:val="28"/>
        </w:rPr>
        <w:t>
      ";</w:t>
      </w:r>
    </w:p>
    <w:bookmarkStart w:name="z34" w:id="33"/>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50-қосымша</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33"/>
    <w:bookmarkStart w:name="z35" w:id="34"/>
    <w:p>
      <w:pPr>
        <w:spacing w:after="0"/>
        <w:ind w:left="0"/>
        <w:jc w:val="both"/>
      </w:pPr>
      <w:r>
        <w:rPr>
          <w:rFonts w:ascii="Times New Roman"/>
          <w:b w:val="false"/>
          <w:i w:val="false"/>
          <w:color w:val="000000"/>
          <w:sz w:val="28"/>
        </w:rPr>
        <w:t>
      3. Қазақстан Республикасының Қаржы министрлігі мүдделі республикалық бюджеттік бағдарламалар әкімшілерімен бірлесіп, тиісті қаржы жылына арналған міндеттемелер мен төлемдер бойынша жиынтық қаржыландыру жоспарына өзгерістер енгізсін.</w:t>
      </w:r>
    </w:p>
    <w:bookmarkEnd w:id="34"/>
    <w:bookmarkStart w:name="z36" w:id="35"/>
    <w:p>
      <w:pPr>
        <w:spacing w:after="0"/>
        <w:ind w:left="0"/>
        <w:jc w:val="both"/>
      </w:pPr>
      <w:r>
        <w:rPr>
          <w:rFonts w:ascii="Times New Roman"/>
          <w:b w:val="false"/>
          <w:i w:val="false"/>
          <w:color w:val="000000"/>
          <w:sz w:val="28"/>
        </w:rPr>
        <w:t>
      4. Осы қаулы 2021 жылғы 1 қаңтардан бастап қолданысқа енгiзiледi.</w:t>
      </w:r>
    </w:p>
    <w:bookmarkEnd w:id="3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28 желтоқсандағы</w:t>
            </w:r>
            <w:r>
              <w:br/>
            </w:r>
            <w:r>
              <w:rPr>
                <w:rFonts w:ascii="Times New Roman"/>
                <w:b w:val="false"/>
                <w:i w:val="false"/>
                <w:color w:val="000000"/>
                <w:sz w:val="20"/>
              </w:rPr>
              <w:t>№ 945 қаулысына</w:t>
            </w:r>
            <w:r>
              <w:br/>
            </w:r>
            <w:r>
              <w:rPr>
                <w:rFonts w:ascii="Times New Roman"/>
                <w:b w:val="false"/>
                <w:i w:val="false"/>
                <w:color w:val="000000"/>
                <w:sz w:val="20"/>
              </w:rPr>
              <w:t>1-қосымша</w:t>
            </w:r>
          </w:p>
        </w:tc>
      </w:tr>
    </w:tbl>
    <w:bookmarkStart w:name="z38" w:id="36"/>
    <w:p>
      <w:pPr>
        <w:spacing w:after="0"/>
        <w:ind w:left="0"/>
        <w:jc w:val="left"/>
      </w:pPr>
      <w:r>
        <w:rPr>
          <w:rFonts w:ascii="Times New Roman"/>
          <w:b/>
          <w:i w:val="false"/>
          <w:color w:val="000000"/>
        </w:rPr>
        <w:t xml:space="preserve"> 2021 жылға арналған республикалық бюджет көрсеткіштерін түзету</w:t>
      </w:r>
    </w:p>
    <w:bookmarkEnd w:id="36"/>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-286 973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Iшкi iстер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681 857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 және қоғамдық қауіпсіздікті қамтамасыз ету, қылмыстық-атқару жүйесі саласындағы мемлекеттік саясатты айқындау және оның іске асырылуын ұйымдастыру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681 857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-883 572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жоспарлауды, мемлекеттік бюджетті атқаруды және оның атқарылуын бақылауды қамтамасыз ету бойынша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ақпараттық жүйелерін құру және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активтерді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Цифрландыру, инновациялар, аэроғарыш және электрондық өнеркәсіп, ақпараттандыру және байланыс саласындағы ақпараттық қауіпсіздік (киберқауіпсіздік), топография-геодезия және картография саласындағы мемлекеттік саясатты қалыптастыру және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ұйымдармен бірлесіп жүзеге асырылатын жобаларды зерттеулердің іске асырылуын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мен Экономикалық ынтымақтастық және даму ұйымының арасындағы ынтымақтастық шеңберінде Қазақстан Республикасының әлеуметтік-экономикалық жағдайына зерттеулер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-658 443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-658 443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жағдайлардың алдын алу және оларды жою, өнеркәсіптік қауіпсіздік саласындағы мемлекеттік саясатты айқындау және оның іске асырылуын ұйымдастыру, мемлекеттік материалдық резервті қалыптастыру және іске асыру бойынша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жағдайлардың алдын алу және жою саласындағы қызметті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органдар мен мекемелердің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-655 649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4 663 133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Iшкi iстер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4 663 133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сақтау және қоғамдық қауіпсіздікті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4 627 220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жүйесінің қызметін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Iшкi iстер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кадрларын оқыту, біліктілігін арттыру және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министрлігінің кадрларын оқыту, біліктілігін арттыру және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пен өнер саласындағы техникалық, кәсіптік, орта білімнен кейінгі білім беру ұйымдарында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пен өнер саласында кадрлар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13 327 100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13 327 100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13 327 100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-285 595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-285 595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дамудың 2020 – 2025 жылдарға арналған "Нұрлы жер" мемлекеттік бағдарламасы шеңберінде тұрғын үй-коммуналдық шаруашылық саласындағы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-285 595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саяси тұрақтылықты қамтамасыз ету және қазақстандық патриотизмді нығайту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Ономастикалық және геральдикалық қызметті дамытуды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-3 002 375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-2 560 403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 инфокоммуникациялық инфрақұрылымды және ақпараттық қауіпсіздікті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-193 209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қызметі және ақпараттық қауіпсіздік салаларындағы қолданбалы ғылыми зерттеулер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"KazSat-2R" ғарыштық байланыс жүйесін құру және пайдалануға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Ұшқышсыз ғарыш аппараттарын ұшыру үшін орта сыныптағы ғарыштық мақсаттағы жаңа буын зымыранының базасында "Бәйтерек" ғарыштық зымыран кешенін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-2 316 055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-441 972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маңызды қатынастар бойынша жолаушылар тасымалдаушының және вагондар (контейнерлер) операторының вагондарды сатып алуын несиелеуде немесе қаржы лизингінде сыйақы мөлшерлемелерін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-337 872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Мемлекеттiк шекарасы арқылы өткізу пункттерін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-12 697 387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-12 657 646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-12 657 646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жобалардың техникалық-экономикалық негіздемелерін және мемлекеттік-жекешелік әріптестік жобаларының,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жобаларын, оның ішінде концессиялық жобаларды консультациялық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-1 041 295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-1 041 295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-1 041 295</w:t>
            </w:r>
          </w:p>
        </w:tc>
      </w:tr>
    </w:tbl>
    <w:p>
      <w:pPr>
        <w:spacing w:after="0"/>
        <w:ind w:left="0"/>
        <w:jc w:val="both"/>
      </w:pPr>
      <w:r>
        <w:rPr>
          <w:rFonts w:ascii="Times New Roman"/>
          <w:b w:val="false"/>
          <w:i w:val="false"/>
          <w:color w:val="000000"/>
          <w:sz w:val="28"/>
        </w:rPr>
        <w:t>
      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28 желтоқсандағы</w:t>
            </w:r>
            <w:r>
              <w:br/>
            </w:r>
            <w:r>
              <w:rPr>
                <w:rFonts w:ascii="Times New Roman"/>
                <w:b w:val="false"/>
                <w:i w:val="false"/>
                <w:color w:val="000000"/>
                <w:sz w:val="20"/>
              </w:rPr>
              <w:t>№ 945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10 желтоқсандағы</w:t>
            </w:r>
            <w:r>
              <w:br/>
            </w:r>
            <w:r>
              <w:rPr>
                <w:rFonts w:ascii="Times New Roman"/>
                <w:b w:val="false"/>
                <w:i w:val="false"/>
                <w:color w:val="000000"/>
                <w:sz w:val="20"/>
              </w:rPr>
              <w:t>№ 840 қаулысына</w:t>
            </w:r>
            <w:r>
              <w:br/>
            </w:r>
            <w:r>
              <w:rPr>
                <w:rFonts w:ascii="Times New Roman"/>
                <w:b w:val="false"/>
                <w:i w:val="false"/>
                <w:color w:val="000000"/>
                <w:sz w:val="20"/>
              </w:rPr>
              <w:t>50-қосымша</w:t>
            </w:r>
          </w:p>
        </w:tc>
      </w:tr>
    </w:tbl>
    <w:bookmarkStart w:name="z41" w:id="37"/>
    <w:p>
      <w:pPr>
        <w:spacing w:after="0"/>
        <w:ind w:left="0"/>
        <w:jc w:val="left"/>
      </w:pPr>
      <w:r>
        <w:rPr>
          <w:rFonts w:ascii="Times New Roman"/>
          <w:b/>
          <w:i w:val="false"/>
          <w:color w:val="000000"/>
        </w:rPr>
        <w:t xml:space="preserve"> Қазақстан Республикасының Үкіметі резервінің сомаларын бөлу</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202 026 572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Үкiметiнiң резервi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202 026 572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аумағындағы табиғи және техногендік сипаттағы төтенше жағдайларды жоюға арналған Қазақстан Республикасы Үкіметінің төтенше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3 671 446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Үкiметiнiң шұғыл шығындарға арналған резервi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197 806 264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соттар шешімдері бойынша міндеттемелерді орындауға арналған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548 862</w:t>
            </w:r>
          </w:p>
        </w:tc>
      </w:tr>
    </w:tbl>
    <w:p>
      <w:pPr>
        <w:spacing w:after="0"/>
        <w:ind w:left="0"/>
        <w:jc w:val="both"/>
      </w:pPr>
      <w:r>
        <w:rPr>
          <w:rFonts w:ascii="Times New Roman"/>
          <w:b w:val="false"/>
          <w:i w:val="false"/>
          <w:color w:val="000000"/>
          <w:sz w:val="28"/>
        </w:rPr>
        <w:t>
       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