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477b" w14:textId="caf4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қаулысына өзгерістер мен толықтыру енгізу туралы" Қазақстан Республикасы Үкіметінің 2021 жылғы 17 наурыздағы № 141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14 қазандағы № 741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 2022 ж.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қаулысына өзгерістер мен толықтыру енгізу туралы" Қазақстан Республикасы Үкіметінің 2021 жылғы 17 наурыздағы №141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жол жүру құжатының </w:t>
      </w:r>
      <w:r>
        <w:rPr>
          <w:rFonts w:ascii="Times New Roman"/>
          <w:b w:val="false"/>
          <w:i w:val="false"/>
          <w:color w:val="000000"/>
          <w:sz w:val="28"/>
        </w:rPr>
        <w:t>үлгісінде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Жол жүру құжатының 1-бетінде қазақ және ағылшын тілдерінде (№ 2-сурет):</w:t>
      </w:r>
    </w:p>
    <w:bookmarkEnd w:id="3"/>
    <w:bookmarkStart w:name="z6" w:id="4"/>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bookmarkEnd w:id="4"/>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bookmarkStart w:name="z7" w:id="5"/>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bookmarkEnd w:id="5"/>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bookmarkStart w:name="z8" w:id="6"/>
    <w:p>
      <w:pPr>
        <w:spacing w:after="0"/>
        <w:ind w:left="0"/>
        <w:jc w:val="both"/>
      </w:pPr>
      <w:r>
        <w:rPr>
          <w:rFonts w:ascii="Times New Roman"/>
          <w:b w:val="false"/>
          <w:i w:val="false"/>
          <w:color w:val="000000"/>
          <w:sz w:val="28"/>
        </w:rPr>
        <w:t>
      3. Егер құжат иесі осы құжатты берген елде тұрмаса, қайтадан саяхаттағысы келсе, ол жаңа құжат алу үшін өзі тұрып жатқан елдің құзыретті билік органдарына жүгінуге тиіс.</w:t>
      </w:r>
    </w:p>
    <w:bookmarkEnd w:id="6"/>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 деген жазу орналасқан.";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"9. Жол жүру құжатының артқы форзацында қазақ және ағылшын тілдерінде (№ 6 сурет):</w:t>
      </w:r>
    </w:p>
    <w:bookmarkEnd w:id="7"/>
    <w:p>
      <w:pPr>
        <w:spacing w:after="0"/>
        <w:ind w:left="0"/>
        <w:jc w:val="both"/>
      </w:pPr>
      <w:r>
        <w:rPr>
          <w:rFonts w:ascii="Times New Roman"/>
          <w:b w:val="false"/>
          <w:i w:val="false"/>
          <w:color w:val="000000"/>
          <w:sz w:val="28"/>
        </w:rPr>
        <w:t>
      "ОСЫ ЖОЛ ЖҮРУ ҚҰЖАТЫ 36 БЕТТЕН ТҰРАДЫ THIS TRAVEL DOCUMENT CONTAINS 36 PAGES" деген жазу орналасқан.".</w:t>
      </w:r>
    </w:p>
    <w:bookmarkStart w:name="z11" w:id="8"/>
    <w:p>
      <w:pPr>
        <w:spacing w:after="0"/>
        <w:ind w:left="0"/>
        <w:jc w:val="both"/>
      </w:pPr>
      <w:r>
        <w:rPr>
          <w:rFonts w:ascii="Times New Roman"/>
          <w:b w:val="false"/>
          <w:i w:val="false"/>
          <w:color w:val="000000"/>
          <w:sz w:val="28"/>
        </w:rPr>
        <w:t>
      2. Осы қаулы 2022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