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c8d71" w14:textId="53c8d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 мен олардың құрылымдық бөлімшелерінің қызметін ұйымдастырудың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2021 жылғы 1 қыркүйектегі № 590 қаулысы.</w:t>
      </w:r>
    </w:p>
    <w:p>
      <w:pPr>
        <w:spacing w:after="0"/>
        <w:ind w:left="0"/>
        <w:jc w:val="both"/>
      </w:pPr>
      <w:bookmarkStart w:name="z1" w:id="0"/>
      <w:r>
        <w:rPr>
          <w:rFonts w:ascii="Times New Roman"/>
          <w:b w:val="false"/>
          <w:i w:val="false"/>
          <w:color w:val="000000"/>
          <w:sz w:val="28"/>
        </w:rPr>
        <w:t xml:space="preserve">
      Қазақстан Республикасының Әкімшілік рәсімдік-процестік кодексі </w:t>
      </w:r>
      <w:r>
        <w:rPr>
          <w:rFonts w:ascii="Times New Roman"/>
          <w:b w:val="false"/>
          <w:i w:val="false"/>
          <w:color w:val="000000"/>
          <w:sz w:val="28"/>
        </w:rPr>
        <w:t>40-бабының</w:t>
      </w:r>
      <w:r>
        <w:rPr>
          <w:rFonts w:ascii="Times New Roman"/>
          <w:b w:val="false"/>
          <w:i w:val="false"/>
          <w:color w:val="000000"/>
          <w:sz w:val="28"/>
        </w:rPr>
        <w:t xml:space="preserve"> 2 және 3-тармақтарына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Мемлекеттік орган туралы ережені әзірлеу және бекіту жөніндегі </w:t>
      </w:r>
      <w:r>
        <w:rPr>
          <w:rFonts w:ascii="Times New Roman"/>
          <w:b w:val="false"/>
          <w:i w:val="false"/>
          <w:color w:val="000000"/>
          <w:sz w:val="28"/>
        </w:rPr>
        <w:t>нұсқаулық</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Мемлекеттік орган туралы үлгілік </w:t>
      </w:r>
      <w:r>
        <w:rPr>
          <w:rFonts w:ascii="Times New Roman"/>
          <w:b w:val="false"/>
          <w:i w:val="false"/>
          <w:color w:val="000000"/>
          <w:sz w:val="28"/>
        </w:rPr>
        <w:t>ереже</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3) Мемлекеттік органның құрылымдық бөлімшесі туралы ережені әзірлеу және бекіту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4"/>
    <w:bookmarkStart w:name="z6" w:id="5"/>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5"/>
    <w:bookmarkStart w:name="z7" w:id="6"/>
    <w:p>
      <w:pPr>
        <w:spacing w:after="0"/>
        <w:ind w:left="0"/>
        <w:jc w:val="both"/>
      </w:pPr>
      <w:r>
        <w:rPr>
          <w:rFonts w:ascii="Times New Roman"/>
          <w:b w:val="false"/>
          <w:i w:val="false"/>
          <w:color w:val="000000"/>
          <w:sz w:val="28"/>
        </w:rPr>
        <w:t>
      3. Осы қаулы қол қойылған күнінен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 қыркүйектегі</w:t>
            </w:r>
            <w:r>
              <w:br/>
            </w:r>
            <w:r>
              <w:rPr>
                <w:rFonts w:ascii="Times New Roman"/>
                <w:b w:val="false"/>
                <w:i w:val="false"/>
                <w:color w:val="000000"/>
                <w:sz w:val="20"/>
              </w:rPr>
              <w:t>№ 590 қаулысымен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Мемлекеттік орган туралы ережені әзірлеу және бекіту жөніндегі нұсқаулық</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Мемлекеттік орган туралы ережені әзірлеу және бекіту жөніндегі нұсқаулық (бұдан әрі – Нұсқаулық) Қазақстан Республикасының Әкімшілік рәсімдік-процестік кодексі (бұдан әрі – Кодекс) </w:t>
      </w:r>
      <w:r>
        <w:rPr>
          <w:rFonts w:ascii="Times New Roman"/>
          <w:b w:val="false"/>
          <w:i w:val="false"/>
          <w:color w:val="000000"/>
          <w:sz w:val="28"/>
        </w:rPr>
        <w:t>40-бабының</w:t>
      </w:r>
      <w:r>
        <w:rPr>
          <w:rFonts w:ascii="Times New Roman"/>
          <w:b w:val="false"/>
          <w:i w:val="false"/>
          <w:color w:val="000000"/>
          <w:sz w:val="28"/>
        </w:rPr>
        <w:t xml:space="preserve"> 2-тармағына сәйкес әзірленді және мемлекеттік орган туралы ережені әзірлеу және бекіту кезінде мемлекеттік органдардың ішкі әкімшілік рәсімдерін жүзеге асыру саласындағы заңнаманың қолданылуын нақтылайды.</w:t>
      </w:r>
    </w:p>
    <w:bookmarkEnd w:id="9"/>
    <w:bookmarkStart w:name="z12" w:id="10"/>
    <w:p>
      <w:pPr>
        <w:spacing w:after="0"/>
        <w:ind w:left="0"/>
        <w:jc w:val="both"/>
      </w:pPr>
      <w:r>
        <w:rPr>
          <w:rFonts w:ascii="Times New Roman"/>
          <w:b w:val="false"/>
          <w:i w:val="false"/>
          <w:color w:val="000000"/>
          <w:sz w:val="28"/>
        </w:rPr>
        <w:t>
      2. Осы Нұсқаулық барлық мемлекеттік органдарға қолданылады.</w:t>
      </w:r>
    </w:p>
    <w:bookmarkEnd w:id="10"/>
    <w:bookmarkStart w:name="z13" w:id="11"/>
    <w:p>
      <w:pPr>
        <w:spacing w:after="0"/>
        <w:ind w:left="0"/>
        <w:jc w:val="both"/>
      </w:pPr>
      <w:r>
        <w:rPr>
          <w:rFonts w:ascii="Times New Roman"/>
          <w:b w:val="false"/>
          <w:i w:val="false"/>
          <w:color w:val="000000"/>
          <w:sz w:val="28"/>
        </w:rPr>
        <w:t>
      3. Осы Нұсқаулықта пайдаланылатын негізгі ұғымдар:</w:t>
      </w:r>
    </w:p>
    <w:bookmarkEnd w:id="11"/>
    <w:bookmarkStart w:name="z14" w:id="12"/>
    <w:p>
      <w:pPr>
        <w:spacing w:after="0"/>
        <w:ind w:left="0"/>
        <w:jc w:val="both"/>
      </w:pPr>
      <w:r>
        <w:rPr>
          <w:rFonts w:ascii="Times New Roman"/>
          <w:b w:val="false"/>
          <w:i w:val="false"/>
          <w:color w:val="000000"/>
          <w:sz w:val="28"/>
        </w:rPr>
        <w:t>
      1) мемлекеттік орган туралы ереже (бұдан әрі – ереже) – қандай да бір мемлекеттік органның мәртебесі мен өкілеттіктерін айқындайтын нормативтік құқықтық акт;</w:t>
      </w:r>
    </w:p>
    <w:bookmarkEnd w:id="12"/>
    <w:bookmarkStart w:name="z15" w:id="13"/>
    <w:p>
      <w:pPr>
        <w:spacing w:after="0"/>
        <w:ind w:left="0"/>
        <w:jc w:val="both"/>
      </w:pPr>
      <w:r>
        <w:rPr>
          <w:rFonts w:ascii="Times New Roman"/>
          <w:b w:val="false"/>
          <w:i w:val="false"/>
          <w:color w:val="000000"/>
          <w:sz w:val="28"/>
        </w:rPr>
        <w:t>
      2) мемлекеттік органның өкілеттіктері – мемлекеттік органның құқықтары мен міндеттері.</w:t>
      </w:r>
    </w:p>
    <w:bookmarkEnd w:id="13"/>
    <w:bookmarkStart w:name="z16" w:id="14"/>
    <w:p>
      <w:pPr>
        <w:spacing w:after="0"/>
        <w:ind w:left="0"/>
        <w:jc w:val="left"/>
      </w:pPr>
      <w:r>
        <w:rPr>
          <w:rFonts w:ascii="Times New Roman"/>
          <w:b/>
          <w:i w:val="false"/>
          <w:color w:val="000000"/>
        </w:rPr>
        <w:t xml:space="preserve"> 2-тарау. Ережені әзірлеу және бекіту</w:t>
      </w:r>
    </w:p>
    <w:bookmarkEnd w:id="14"/>
    <w:bookmarkStart w:name="z17" w:id="15"/>
    <w:p>
      <w:pPr>
        <w:spacing w:after="0"/>
        <w:ind w:left="0"/>
        <w:jc w:val="both"/>
      </w:pPr>
      <w:r>
        <w:rPr>
          <w:rFonts w:ascii="Times New Roman"/>
          <w:b w:val="false"/>
          <w:i w:val="false"/>
          <w:color w:val="000000"/>
          <w:sz w:val="28"/>
        </w:rPr>
        <w:t>
      4. Ережені әзірлеу, сондай-ақ оған өзгерістер және (немесе) толықтырулар енгізу үшін:</w:t>
      </w:r>
    </w:p>
    <w:bookmarkEnd w:id="15"/>
    <w:bookmarkStart w:name="z18" w:id="16"/>
    <w:p>
      <w:pPr>
        <w:spacing w:after="0"/>
        <w:ind w:left="0"/>
        <w:jc w:val="both"/>
      </w:pPr>
      <w:r>
        <w:rPr>
          <w:rFonts w:ascii="Times New Roman"/>
          <w:b w:val="false"/>
          <w:i w:val="false"/>
          <w:color w:val="000000"/>
          <w:sz w:val="28"/>
        </w:rPr>
        <w:t>
      1) мемлекеттік органның құрылуы;</w:t>
      </w:r>
    </w:p>
    <w:bookmarkEnd w:id="16"/>
    <w:bookmarkStart w:name="z19" w:id="17"/>
    <w:p>
      <w:pPr>
        <w:spacing w:after="0"/>
        <w:ind w:left="0"/>
        <w:jc w:val="both"/>
      </w:pPr>
      <w:r>
        <w:rPr>
          <w:rFonts w:ascii="Times New Roman"/>
          <w:b w:val="false"/>
          <w:i w:val="false"/>
          <w:color w:val="000000"/>
          <w:sz w:val="28"/>
        </w:rPr>
        <w:t>
      2) мемлекеттік органның қайта ұйымдастырылуы, атауының өзгеруі;</w:t>
      </w:r>
    </w:p>
    <w:bookmarkEnd w:id="17"/>
    <w:bookmarkStart w:name="z20" w:id="18"/>
    <w:p>
      <w:pPr>
        <w:spacing w:after="0"/>
        <w:ind w:left="0"/>
        <w:jc w:val="both"/>
      </w:pPr>
      <w:r>
        <w:rPr>
          <w:rFonts w:ascii="Times New Roman"/>
          <w:b w:val="false"/>
          <w:i w:val="false"/>
          <w:color w:val="000000"/>
          <w:sz w:val="28"/>
        </w:rPr>
        <w:t>
      3) мемлекеттік органдар арасында өкілеттіктер мен құзыреттердің қайта бөлінуі;</w:t>
      </w:r>
    </w:p>
    <w:bookmarkEnd w:id="18"/>
    <w:bookmarkStart w:name="z21" w:id="19"/>
    <w:p>
      <w:pPr>
        <w:spacing w:after="0"/>
        <w:ind w:left="0"/>
        <w:jc w:val="both"/>
      </w:pPr>
      <w:r>
        <w:rPr>
          <w:rFonts w:ascii="Times New Roman"/>
          <w:b w:val="false"/>
          <w:i w:val="false"/>
          <w:color w:val="000000"/>
          <w:sz w:val="28"/>
        </w:rPr>
        <w:t>
      4) мемлекеттік органға жаңа өкілеттіктердің берілуі, мемлекеттік орган өкілеттіктерінің кеңеюі (азаюы) және (немесе) алып тасталуы;</w:t>
      </w:r>
    </w:p>
    <w:bookmarkEnd w:id="19"/>
    <w:bookmarkStart w:name="z22" w:id="20"/>
    <w:p>
      <w:pPr>
        <w:spacing w:after="0"/>
        <w:ind w:left="0"/>
        <w:jc w:val="both"/>
      </w:pPr>
      <w:r>
        <w:rPr>
          <w:rFonts w:ascii="Times New Roman"/>
          <w:b w:val="false"/>
          <w:i w:val="false"/>
          <w:color w:val="000000"/>
          <w:sz w:val="28"/>
        </w:rPr>
        <w:t>
      5) мемлекеттік органның және (немесе) оның ведомстволарының қарамағындағы ұйымдар тізбесінің өзгеруі және (немесе) толықтырылуы негіз болып табылады.</w:t>
      </w:r>
    </w:p>
    <w:bookmarkEnd w:id="20"/>
    <w:bookmarkStart w:name="z23" w:id="21"/>
    <w:p>
      <w:pPr>
        <w:spacing w:after="0"/>
        <w:ind w:left="0"/>
        <w:jc w:val="both"/>
      </w:pPr>
      <w:r>
        <w:rPr>
          <w:rFonts w:ascii="Times New Roman"/>
          <w:b w:val="false"/>
          <w:i w:val="false"/>
          <w:color w:val="000000"/>
          <w:sz w:val="28"/>
        </w:rPr>
        <w:t xml:space="preserve">
      5. Осы Нұсқаулықтың </w:t>
      </w:r>
      <w:r>
        <w:rPr>
          <w:rFonts w:ascii="Times New Roman"/>
          <w:b w:val="false"/>
          <w:i w:val="false"/>
          <w:color w:val="000000"/>
          <w:sz w:val="28"/>
        </w:rPr>
        <w:t>4-тармағында</w:t>
      </w:r>
      <w:r>
        <w:rPr>
          <w:rFonts w:ascii="Times New Roman"/>
          <w:b w:val="false"/>
          <w:i w:val="false"/>
          <w:color w:val="000000"/>
          <w:sz w:val="28"/>
        </w:rPr>
        <w:t xml:space="preserve"> көзделген негіздер болған кезде, егер нормативтік құқықтық актілер мен тапсырмаларда өзге мерзімдер белгіленбесе, мемлекеттік орган бір ай ішінде тиісті ереже не ережеге өзгерістер және (немесе) толықтырулар жобасын әзірлейді.</w:t>
      </w:r>
    </w:p>
    <w:bookmarkEnd w:id="21"/>
    <w:bookmarkStart w:name="z24" w:id="22"/>
    <w:p>
      <w:pPr>
        <w:spacing w:after="0"/>
        <w:ind w:left="0"/>
        <w:jc w:val="both"/>
      </w:pPr>
      <w:r>
        <w:rPr>
          <w:rFonts w:ascii="Times New Roman"/>
          <w:b w:val="false"/>
          <w:i w:val="false"/>
          <w:color w:val="000000"/>
          <w:sz w:val="28"/>
        </w:rPr>
        <w:t>
      6. Ереже Қазақстан Республикасының Үкіметі бекітетін Мемлекеттік орган туралы үлгілік ережеге сәйкес әзірленеді.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Үкіметінің 06.04.2026 </w:t>
      </w:r>
      <w:r>
        <w:rPr>
          <w:rFonts w:ascii="Times New Roman"/>
          <w:b w:val="false"/>
          <w:i w:val="false"/>
          <w:color w:val="000000"/>
          <w:sz w:val="28"/>
        </w:rPr>
        <w:t>№ 225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6" w:id="23"/>
    <w:p>
      <w:pPr>
        <w:spacing w:after="0"/>
        <w:ind w:left="0"/>
        <w:jc w:val="both"/>
      </w:pPr>
      <w:r>
        <w:rPr>
          <w:rFonts w:ascii="Times New Roman"/>
          <w:b w:val="false"/>
          <w:i w:val="false"/>
          <w:color w:val="000000"/>
          <w:sz w:val="28"/>
        </w:rPr>
        <w:t>
      8. Ережені әзірлеу немесе оған өзгерістер және (немесе) толықтырулар енгізу үшін осы Нұсқаулықтың 4-тармағында көзделген негіздер болған кезде ереженің жобасы мемлекеттік органның регламентінде немесе нормативтік құқықтық актілерде белгіленген оның ішкі әкімшілік рәсімдеріне сәйкес әзірленеді және мемлекеттік органның бірінші басшысына немесе оның алқалы органына (бар болса) келісуге немесе қабылдауға енгізіледі және Қазақстан Республикасының заңнамасына сәйкес бекітіледі.</w:t>
      </w:r>
    </w:p>
    <w:bookmarkEnd w:id="23"/>
    <w:p>
      <w:pPr>
        <w:spacing w:after="0"/>
        <w:ind w:left="0"/>
        <w:jc w:val="both"/>
      </w:pPr>
      <w:r>
        <w:rPr>
          <w:rFonts w:ascii="Times New Roman"/>
          <w:b w:val="false"/>
          <w:i w:val="false"/>
          <w:color w:val="000000"/>
          <w:sz w:val="28"/>
        </w:rPr>
        <w:t xml:space="preserve">
      Ереженің немесе ережеге енгізілетін өзгерістердің (немесе) толықтырулардың жобасы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Кодекстің 45-бабының 4-тармағына сәйкес қалыптастырылатын мемлекеттік құпиялар туралы ақпаратты қамтитын және таратылуы шектелген қызметтік ақпаратқа жатқызылған ережелерді қоспағанда, "Мемлекеттік жоспарлау (бюджеттік жоспарлау)" цифрлық жүйесінде мемлекеттік органдар функцияларының тізілімін қолдана отырып, Қазақстан Республикасы Премьер-Министрінің орынбасары – Ұлттық экономика министрінің 2025 жылғы 21 қазандағы № 111 бұйрығымен бекітілген Мемлекеттік органдар қызметіне салалық (ведомстволық) функционалдық шолулар жүргізу жөніндегі </w:t>
      </w:r>
      <w:r>
        <w:rPr>
          <w:rFonts w:ascii="Times New Roman"/>
          <w:b w:val="false"/>
          <w:i w:val="false"/>
          <w:color w:val="000000"/>
          <w:sz w:val="28"/>
        </w:rPr>
        <w:t>әдістемеге</w:t>
      </w:r>
      <w:r>
        <w:rPr>
          <w:rFonts w:ascii="Times New Roman"/>
          <w:b w:val="false"/>
          <w:i w:val="false"/>
          <w:color w:val="000000"/>
          <w:sz w:val="28"/>
        </w:rPr>
        <w:t xml:space="preserve"> сәйкес талдау жүргізілгеннен кейін әзірленеді.</w:t>
      </w:r>
    </w:p>
    <w:p>
      <w:pPr>
        <w:spacing w:after="0"/>
        <w:ind w:left="0"/>
        <w:jc w:val="both"/>
      </w:pPr>
      <w:r>
        <w:rPr>
          <w:rFonts w:ascii="Times New Roman"/>
          <w:b w:val="false"/>
          <w:i w:val="false"/>
          <w:color w:val="000000"/>
          <w:sz w:val="28"/>
        </w:rPr>
        <w:t>
      Мемлекеттік орган туралы ережеде мемлекеттік органның құзыреттері, өкілеттіктері, функциялары мен міндеттері, сондай-ақ Қазақстан Республикасының Конституциясында, Қазақстан Республикасының заңдарында және Қазақстан Республикасының Президенті, Қазақстан Республикасының Үкіметі, өзіне қатысты жоғары тұрған орталық мемлекеттік орган қабылдайтын өзге де нормативтік құқықтық актілерде белгіленген мемлекеттік органның басқа да құзыреттері, өкілеттіктері, функциялары мен міндеттері қамтылады.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06.04.2026 </w:t>
      </w:r>
      <w:r>
        <w:rPr>
          <w:rFonts w:ascii="Times New Roman"/>
          <w:b w:val="false"/>
          <w:i w:val="false"/>
          <w:color w:val="000000"/>
          <w:sz w:val="28"/>
        </w:rPr>
        <w:t>№ 225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 қыркүйектегі</w:t>
            </w:r>
            <w:r>
              <w:br/>
            </w:r>
            <w:r>
              <w:rPr>
                <w:rFonts w:ascii="Times New Roman"/>
                <w:b w:val="false"/>
                <w:i w:val="false"/>
                <w:color w:val="000000"/>
                <w:sz w:val="20"/>
              </w:rPr>
              <w:t>№ 590 қаулысымен</w:t>
            </w:r>
            <w:r>
              <w:br/>
            </w:r>
            <w:r>
              <w:rPr>
                <w:rFonts w:ascii="Times New Roman"/>
                <w:b w:val="false"/>
                <w:i w:val="false"/>
                <w:color w:val="000000"/>
                <w:sz w:val="20"/>
              </w:rPr>
              <w:t>бекітілген</w:t>
            </w:r>
          </w:p>
        </w:tc>
      </w:tr>
    </w:tbl>
    <w:bookmarkStart w:name="z29" w:id="24"/>
    <w:p>
      <w:pPr>
        <w:spacing w:after="0"/>
        <w:ind w:left="0"/>
        <w:jc w:val="left"/>
      </w:pPr>
      <w:r>
        <w:rPr>
          <w:rFonts w:ascii="Times New Roman"/>
          <w:b/>
          <w:i w:val="false"/>
          <w:color w:val="000000"/>
        </w:rPr>
        <w:t xml:space="preserve"> Мемлекеттік орган туралы үлгілік ереже 1-тарау. Жалпы ережелер</w:t>
      </w:r>
    </w:p>
    <w:bookmarkEnd w:id="24"/>
    <w:p>
      <w:pPr>
        <w:spacing w:after="0"/>
        <w:ind w:left="0"/>
        <w:jc w:val="both"/>
      </w:pPr>
      <w:r>
        <w:rPr>
          <w:rFonts w:ascii="Times New Roman"/>
          <w:b w:val="false"/>
          <w:i w:val="false"/>
          <w:color w:val="000000"/>
          <w:sz w:val="28"/>
        </w:rPr>
        <w:t>
      1. _________________________________________________________</w:t>
      </w:r>
    </w:p>
    <w:p>
      <w:pPr>
        <w:spacing w:after="0"/>
        <w:ind w:left="0"/>
        <w:jc w:val="both"/>
      </w:pPr>
      <w:r>
        <w:rPr>
          <w:rFonts w:ascii="Times New Roman"/>
          <w:b w:val="false"/>
          <w:i w:val="false"/>
          <w:color w:val="000000"/>
          <w:sz w:val="28"/>
        </w:rPr>
        <w:t>
      (мемлекеттік органның толық атауы (бұдан әрі – мемлекеттік органның қысқаша атауы)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xml:space="preserve">            саласындағы (салаларындағы)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_________________________________________________________</w:t>
      </w:r>
    </w:p>
    <w:p>
      <w:pPr>
        <w:spacing w:after="0"/>
        <w:ind w:left="0"/>
        <w:jc w:val="both"/>
      </w:pPr>
      <w:r>
        <w:rPr>
          <w:rFonts w:ascii="Times New Roman"/>
          <w:b w:val="false"/>
          <w:i w:val="false"/>
          <w:color w:val="000000"/>
          <w:sz w:val="28"/>
        </w:rPr>
        <w:t xml:space="preserve">                (мемлекеттік органның қысқаша атауы)</w:t>
      </w:r>
    </w:p>
    <w:p>
      <w:pPr>
        <w:spacing w:after="0"/>
        <w:ind w:left="0"/>
        <w:jc w:val="both"/>
      </w:pPr>
      <w:r>
        <w:rPr>
          <w:rFonts w:ascii="Times New Roman"/>
          <w:b w:val="false"/>
          <w:i w:val="false"/>
          <w:color w:val="000000"/>
          <w:sz w:val="28"/>
        </w:rPr>
        <w:t>
      мынадай ведомстволары бар (бар болса):</w:t>
      </w:r>
    </w:p>
    <w:p>
      <w:pPr>
        <w:spacing w:after="0"/>
        <w:ind w:left="0"/>
        <w:jc w:val="both"/>
      </w:pPr>
      <w:r>
        <w:rPr>
          <w:rFonts w:ascii="Times New Roman"/>
          <w:b w:val="false"/>
          <w:i w:val="false"/>
          <w:color w:val="000000"/>
          <w:sz w:val="28"/>
        </w:rPr>
        <w:t>
      1) ______________________________;</w:t>
      </w:r>
    </w:p>
    <w:p>
      <w:pPr>
        <w:spacing w:after="0"/>
        <w:ind w:left="0"/>
        <w:jc w:val="both"/>
      </w:pPr>
      <w:r>
        <w:rPr>
          <w:rFonts w:ascii="Times New Roman"/>
          <w:b w:val="false"/>
          <w:i w:val="false"/>
          <w:color w:val="000000"/>
          <w:sz w:val="28"/>
        </w:rPr>
        <w:t>
      2) ______________________________;</w:t>
      </w:r>
    </w:p>
    <w:p>
      <w:pPr>
        <w:spacing w:after="0"/>
        <w:ind w:left="0"/>
        <w:jc w:val="both"/>
      </w:pPr>
      <w:r>
        <w:rPr>
          <w:rFonts w:ascii="Times New Roman"/>
          <w:b w:val="false"/>
          <w:i w:val="false"/>
          <w:color w:val="000000"/>
          <w:sz w:val="28"/>
        </w:rPr>
        <w:t>
      3) ______________________________.</w:t>
      </w:r>
    </w:p>
    <w:p>
      <w:pPr>
        <w:spacing w:after="0"/>
        <w:ind w:left="0"/>
        <w:jc w:val="both"/>
      </w:pPr>
      <w:r>
        <w:rPr>
          <w:rFonts w:ascii="Times New Roman"/>
          <w:b w:val="false"/>
          <w:i w:val="false"/>
          <w:color w:val="000000"/>
          <w:sz w:val="28"/>
        </w:rPr>
        <w:t>
      3.__________________________________________________________</w:t>
      </w:r>
    </w:p>
    <w:p>
      <w:pPr>
        <w:spacing w:after="0"/>
        <w:ind w:left="0"/>
        <w:jc w:val="both"/>
      </w:pPr>
      <w:r>
        <w:rPr>
          <w:rFonts w:ascii="Times New Roman"/>
          <w:b w:val="false"/>
          <w:i w:val="false"/>
          <w:color w:val="000000"/>
          <w:sz w:val="28"/>
        </w:rPr>
        <w:t xml:space="preserve">                                     (мемлекеттік органның қысқаша атауы)</w:t>
      </w:r>
    </w:p>
    <w:p>
      <w:pPr>
        <w:spacing w:after="0"/>
        <w:ind w:left="0"/>
        <w:jc w:val="both"/>
      </w:pPr>
      <w:r>
        <w:rPr>
          <w:rFonts w:ascii="Times New Roman"/>
          <w:b w:val="false"/>
          <w:i w:val="false"/>
          <w:color w:val="000000"/>
          <w:sz w:val="28"/>
        </w:rPr>
        <w:t>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________________________________________________________</w:t>
      </w:r>
    </w:p>
    <w:p>
      <w:pPr>
        <w:spacing w:after="0"/>
        <w:ind w:left="0"/>
        <w:jc w:val="both"/>
      </w:pPr>
      <w:r>
        <w:rPr>
          <w:rFonts w:ascii="Times New Roman"/>
          <w:b w:val="false"/>
          <w:i w:val="false"/>
          <w:color w:val="000000"/>
          <w:sz w:val="28"/>
        </w:rPr>
        <w:t xml:space="preserve">                                    (мемлекеттік органның қысқаша атауы)</w:t>
      </w:r>
    </w:p>
    <w:p>
      <w:pPr>
        <w:spacing w:after="0"/>
        <w:ind w:left="0"/>
        <w:jc w:val="both"/>
      </w:pPr>
      <w:r>
        <w:rPr>
          <w:rFonts w:ascii="Times New Roman"/>
          <w:b w:val="false"/>
          <w:i w:val="false"/>
          <w:color w:val="000000"/>
          <w:sz w:val="28"/>
        </w:rPr>
        <w:t>
      мемлекеттік мекеме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5.______________________________ азаматтық-құқықтық қатынастарды</w:t>
      </w:r>
    </w:p>
    <w:p>
      <w:pPr>
        <w:spacing w:after="0"/>
        <w:ind w:left="0"/>
        <w:jc w:val="both"/>
      </w:pPr>
      <w:r>
        <w:rPr>
          <w:rFonts w:ascii="Times New Roman"/>
          <w:b w:val="false"/>
          <w:i w:val="false"/>
          <w:color w:val="000000"/>
          <w:sz w:val="28"/>
        </w:rPr>
        <w:t xml:space="preserve">               (мемлекеттік органның қысқаша атауы) өз атынан жасайды.</w:t>
      </w:r>
    </w:p>
    <w:p>
      <w:pPr>
        <w:spacing w:after="0"/>
        <w:ind w:left="0"/>
        <w:jc w:val="both"/>
      </w:pPr>
      <w:r>
        <w:rPr>
          <w:rFonts w:ascii="Times New Roman"/>
          <w:b w:val="false"/>
          <w:i w:val="false"/>
          <w:color w:val="000000"/>
          <w:sz w:val="28"/>
        </w:rPr>
        <w:t>
      6. ______________________________ Қазақстан Республикасының</w:t>
      </w:r>
    </w:p>
    <w:p>
      <w:pPr>
        <w:spacing w:after="0"/>
        <w:ind w:left="0"/>
        <w:jc w:val="both"/>
      </w:pPr>
      <w:r>
        <w:rPr>
          <w:rFonts w:ascii="Times New Roman"/>
          <w:b w:val="false"/>
          <w:i w:val="false"/>
          <w:color w:val="000000"/>
          <w:sz w:val="28"/>
        </w:rPr>
        <w:t xml:space="preserve">               (мемлекеттік органның қысқаша атауы)</w:t>
      </w:r>
    </w:p>
    <w:p>
      <w:pPr>
        <w:spacing w:after="0"/>
        <w:ind w:left="0"/>
        <w:jc w:val="both"/>
      </w:pPr>
      <w:r>
        <w:rPr>
          <w:rFonts w:ascii="Times New Roman"/>
          <w:b w:val="false"/>
          <w:i w:val="false"/>
          <w:color w:val="000000"/>
          <w:sz w:val="28"/>
        </w:rPr>
        <w:t>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_____________________________________________________________</w:t>
      </w:r>
    </w:p>
    <w:p>
      <w:pPr>
        <w:spacing w:after="0"/>
        <w:ind w:left="0"/>
        <w:jc w:val="both"/>
      </w:pPr>
      <w:r>
        <w:rPr>
          <w:rFonts w:ascii="Times New Roman"/>
          <w:b w:val="false"/>
          <w:i w:val="false"/>
          <w:color w:val="000000"/>
          <w:sz w:val="28"/>
        </w:rPr>
        <w:t xml:space="preserve">                 (мемлекеттік органның қысқаша атауы)</w:t>
      </w:r>
    </w:p>
    <w:p>
      <w:pPr>
        <w:spacing w:after="0"/>
        <w:ind w:left="0"/>
        <w:jc w:val="both"/>
      </w:pPr>
      <w:r>
        <w:rPr>
          <w:rFonts w:ascii="Times New Roman"/>
          <w:b w:val="false"/>
          <w:i w:val="false"/>
          <w:color w:val="000000"/>
          <w:sz w:val="28"/>
        </w:rPr>
        <w:t>
      өз құзыретінің мәселелері бойынша заңнамада белгіленген тәртіппен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(мемлекеттік органның атауы)</w:t>
      </w:r>
    </w:p>
    <w:p>
      <w:pPr>
        <w:spacing w:after="0"/>
        <w:ind w:left="0"/>
        <w:jc w:val="both"/>
      </w:pPr>
      <w:r>
        <w:rPr>
          <w:rFonts w:ascii="Times New Roman"/>
          <w:b w:val="false"/>
          <w:i w:val="false"/>
          <w:color w:val="000000"/>
          <w:sz w:val="28"/>
        </w:rPr>
        <w:t>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______________________________ құрылымы мен штат санының</w:t>
      </w:r>
    </w:p>
    <w:p>
      <w:pPr>
        <w:spacing w:after="0"/>
        <w:ind w:left="0"/>
        <w:jc w:val="both"/>
      </w:pPr>
      <w:r>
        <w:rPr>
          <w:rFonts w:ascii="Times New Roman"/>
          <w:b w:val="false"/>
          <w:i w:val="false"/>
          <w:color w:val="000000"/>
          <w:sz w:val="28"/>
        </w:rPr>
        <w:t xml:space="preserve">                  (мемлекеттік органның атауы)</w:t>
      </w:r>
    </w:p>
    <w:p>
      <w:pPr>
        <w:spacing w:after="0"/>
        <w:ind w:left="0"/>
        <w:jc w:val="both"/>
      </w:pPr>
      <w:r>
        <w:rPr>
          <w:rFonts w:ascii="Times New Roman"/>
          <w:b w:val="false"/>
          <w:i w:val="false"/>
          <w:color w:val="000000"/>
          <w:sz w:val="28"/>
        </w:rPr>
        <w:t>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Заңды тұлғаның орналасқан жері: _________________________________.</w:t>
      </w:r>
    </w:p>
    <w:p>
      <w:pPr>
        <w:spacing w:after="0"/>
        <w:ind w:left="0"/>
        <w:jc w:val="both"/>
      </w:pPr>
      <w:r>
        <w:rPr>
          <w:rFonts w:ascii="Times New Roman"/>
          <w:b w:val="false"/>
          <w:i w:val="false"/>
          <w:color w:val="000000"/>
          <w:sz w:val="28"/>
        </w:rPr>
        <w:t>
      10. Осы ереже ___________________________________________________</w:t>
      </w:r>
    </w:p>
    <w:p>
      <w:pPr>
        <w:spacing w:after="0"/>
        <w:ind w:left="0"/>
        <w:jc w:val="both"/>
      </w:pPr>
      <w:r>
        <w:rPr>
          <w:rFonts w:ascii="Times New Roman"/>
          <w:b w:val="false"/>
          <w:i w:val="false"/>
          <w:color w:val="000000"/>
          <w:sz w:val="28"/>
        </w:rPr>
        <w:t xml:space="preserve">                                            (мемлекеттік органның қысқаша атауы)</w:t>
      </w:r>
    </w:p>
    <w:p>
      <w:pPr>
        <w:spacing w:after="0"/>
        <w:ind w:left="0"/>
        <w:jc w:val="both"/>
      </w:pPr>
      <w:r>
        <w:rPr>
          <w:rFonts w:ascii="Times New Roman"/>
          <w:b w:val="false"/>
          <w:i w:val="false"/>
          <w:color w:val="000000"/>
          <w:sz w:val="28"/>
        </w:rPr>
        <w:t>
      құрылтай құжаты болып табылады.</w:t>
      </w:r>
    </w:p>
    <w:p>
      <w:pPr>
        <w:spacing w:after="0"/>
        <w:ind w:left="0"/>
        <w:jc w:val="both"/>
      </w:pPr>
      <w:r>
        <w:rPr>
          <w:rFonts w:ascii="Times New Roman"/>
          <w:b w:val="false"/>
          <w:i w:val="false"/>
          <w:color w:val="000000"/>
          <w:sz w:val="28"/>
        </w:rPr>
        <w:t>
      11. ______________________________________ қызметін қаржыландыру</w:t>
      </w:r>
    </w:p>
    <w:p>
      <w:pPr>
        <w:spacing w:after="0"/>
        <w:ind w:left="0"/>
        <w:jc w:val="both"/>
      </w:pPr>
      <w:r>
        <w:rPr>
          <w:rFonts w:ascii="Times New Roman"/>
          <w:b w:val="false"/>
          <w:i w:val="false"/>
          <w:color w:val="000000"/>
          <w:sz w:val="28"/>
        </w:rPr>
        <w:t xml:space="preserve">                     (мемлекеттік органның қысқаша атауы)</w:t>
      </w:r>
    </w:p>
    <w:p>
      <w:pPr>
        <w:spacing w:after="0"/>
        <w:ind w:left="0"/>
        <w:jc w:val="both"/>
      </w:pPr>
      <w:r>
        <w:rPr>
          <w:rFonts w:ascii="Times New Roman"/>
          <w:b w:val="false"/>
          <w:i w:val="false"/>
          <w:color w:val="000000"/>
          <w:sz w:val="28"/>
        </w:rPr>
        <w:t>
      Қазақстан Республикасының заңнамасына сәйкес республикалық және жергілікті бюджеттерден, Қазақстан Республикасы Ұлттық Банкінің бюджетінен (шығыстар сметасынан) жүзеге асырылады.</w:t>
      </w:r>
    </w:p>
    <w:p>
      <w:pPr>
        <w:spacing w:after="0"/>
        <w:ind w:left="0"/>
        <w:jc w:val="both"/>
      </w:pPr>
      <w:r>
        <w:rPr>
          <w:rFonts w:ascii="Times New Roman"/>
          <w:b w:val="false"/>
          <w:i w:val="false"/>
          <w:color w:val="000000"/>
          <w:sz w:val="28"/>
        </w:rPr>
        <w:t>
      12. ______________________________ кәсіпкерлік субъектілерімен</w:t>
      </w:r>
    </w:p>
    <w:p>
      <w:pPr>
        <w:spacing w:after="0"/>
        <w:ind w:left="0"/>
        <w:jc w:val="both"/>
      </w:pPr>
      <w:r>
        <w:rPr>
          <w:rFonts w:ascii="Times New Roman"/>
          <w:b w:val="false"/>
          <w:i w:val="false"/>
          <w:color w:val="000000"/>
          <w:sz w:val="28"/>
        </w:rPr>
        <w:t xml:space="preserve">               (мемлекеттік органның қысқаша атауы)</w:t>
      </w:r>
    </w:p>
    <w:p>
      <w:pPr>
        <w:spacing w:after="0"/>
        <w:ind w:left="0"/>
        <w:jc w:val="both"/>
      </w:pPr>
      <w:r>
        <w:rPr>
          <w:rFonts w:ascii="Times New Roman"/>
          <w:b w:val="false"/>
          <w:i w:val="false"/>
          <w:color w:val="000000"/>
          <w:sz w:val="28"/>
        </w:rPr>
        <w:t>
      __________________________ өкілеттіктері болып табылатын міндеттерді</w:t>
      </w:r>
    </w:p>
    <w:p>
      <w:pPr>
        <w:spacing w:after="0"/>
        <w:ind w:left="0"/>
        <w:jc w:val="both"/>
      </w:pPr>
      <w:r>
        <w:rPr>
          <w:rFonts w:ascii="Times New Roman"/>
          <w:b w:val="false"/>
          <w:i w:val="false"/>
          <w:color w:val="000000"/>
          <w:sz w:val="28"/>
        </w:rPr>
        <w:t xml:space="preserve">            (мемлекеттік органның қысқаша атауы)</w:t>
      </w:r>
    </w:p>
    <w:p>
      <w:pPr>
        <w:spacing w:after="0"/>
        <w:ind w:left="0"/>
        <w:jc w:val="both"/>
      </w:pPr>
      <w:r>
        <w:rPr>
          <w:rFonts w:ascii="Times New Roman"/>
          <w:b w:val="false"/>
          <w:i w:val="false"/>
          <w:color w:val="000000"/>
          <w:sz w:val="28"/>
        </w:rPr>
        <w:t>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_________________________________ заңнамалық актілермен кіріс</w:t>
      </w:r>
    </w:p>
    <w:p>
      <w:pPr>
        <w:spacing w:after="0"/>
        <w:ind w:left="0"/>
        <w:jc w:val="both"/>
      </w:pPr>
      <w:r>
        <w:rPr>
          <w:rFonts w:ascii="Times New Roman"/>
          <w:b w:val="false"/>
          <w:i w:val="false"/>
          <w:color w:val="000000"/>
          <w:sz w:val="28"/>
        </w:rPr>
        <w:t xml:space="preserve">                     (мемлекеттік органның қысқаша атауы)</w:t>
      </w:r>
    </w:p>
    <w:p>
      <w:pPr>
        <w:spacing w:after="0"/>
        <w:ind w:left="0"/>
        <w:jc w:val="both"/>
      </w:pPr>
      <w:r>
        <w:rPr>
          <w:rFonts w:ascii="Times New Roman"/>
          <w:b w:val="false"/>
          <w:i w:val="false"/>
          <w:color w:val="000000"/>
          <w:sz w:val="28"/>
        </w:rPr>
        <w:t xml:space="preserve">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 </w:t>
      </w:r>
    </w:p>
    <w:bookmarkStart w:name="z30" w:id="25"/>
    <w:p>
      <w:pPr>
        <w:spacing w:after="0"/>
        <w:ind w:left="0"/>
        <w:jc w:val="left"/>
      </w:pPr>
      <w:r>
        <w:rPr>
          <w:rFonts w:ascii="Times New Roman"/>
          <w:b/>
          <w:i w:val="false"/>
          <w:color w:val="000000"/>
        </w:rPr>
        <w:t xml:space="preserve"> 2-тарау. Мемлекеттік органның мақсаттары, функциялары мен өкілеттіктері</w:t>
      </w:r>
    </w:p>
    <w:bookmarkEnd w:id="25"/>
    <w:p>
      <w:pPr>
        <w:spacing w:after="0"/>
        <w:ind w:left="0"/>
        <w:jc w:val="both"/>
      </w:pPr>
      <w:r>
        <w:rPr>
          <w:rFonts w:ascii="Times New Roman"/>
          <w:b w:val="false"/>
          <w:i w:val="false"/>
          <w:color w:val="ff0000"/>
          <w:sz w:val="28"/>
        </w:rPr>
        <w:t xml:space="preserve">
      Ескерту. 2-тараудың тақырыбы жаңа редакцияда - ҚР Үкіметінің 06.04.2026 </w:t>
      </w:r>
      <w:r>
        <w:rPr>
          <w:rFonts w:ascii="Times New Roman"/>
          <w:b w:val="false"/>
          <w:i w:val="false"/>
          <w:color w:val="ff0000"/>
          <w:sz w:val="28"/>
        </w:rPr>
        <w:t>№ 225</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13. * Мақсаттары:</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1) * * құқықтары:</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2) * * * міндеттері:</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15. **** функциялары</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мемлекеттік органның мақсаттары деп мемлекеттік орган қызметінің негізгі бағыттары түсініледі;</w:t>
      </w:r>
    </w:p>
    <w:p>
      <w:pPr>
        <w:spacing w:after="0"/>
        <w:ind w:left="0"/>
        <w:jc w:val="both"/>
      </w:pPr>
      <w:r>
        <w:rPr>
          <w:rFonts w:ascii="Times New Roman"/>
          <w:b w:val="false"/>
          <w:i w:val="false"/>
          <w:color w:val="000000"/>
          <w:sz w:val="28"/>
        </w:rPr>
        <w:t>
      ** мемлекеттік органның құқықтары деп белгілі бір іс-қимылдар жасау, басқа тұлғадан (басқа тұлғалардан) белгілі бір мінез-құлықты (іс-қимылдарды немесе іс-қимылдар жасаудан тартынуды) талап ету мүмкіндігі түсініледі;</w:t>
      </w:r>
    </w:p>
    <w:p>
      <w:pPr>
        <w:spacing w:after="0"/>
        <w:ind w:left="0"/>
        <w:jc w:val="both"/>
      </w:pPr>
      <w:r>
        <w:rPr>
          <w:rFonts w:ascii="Times New Roman"/>
          <w:b w:val="false"/>
          <w:i w:val="false"/>
          <w:color w:val="000000"/>
          <w:sz w:val="28"/>
        </w:rPr>
        <w:t>
      *** мемлекеттік органның міндеттері деп мемлекеттік орган орындауға міндетті іс-қимылдар шеңбері түсініледі.</w:t>
      </w:r>
    </w:p>
    <w:p>
      <w:pPr>
        <w:spacing w:after="0"/>
        <w:ind w:left="0"/>
        <w:jc w:val="both"/>
      </w:pPr>
      <w:r>
        <w:rPr>
          <w:rFonts w:ascii="Times New Roman"/>
          <w:b w:val="false"/>
          <w:i w:val="false"/>
          <w:color w:val="000000"/>
          <w:sz w:val="28"/>
        </w:rPr>
        <w:t>
      Мақсаттар мен өкілеттіктерді іске асыру мемлекеттік органдар үшін Қазақстан Республикасының заңнамасында белгіленген құзыреттер шегінде жүзеге асырылады;</w:t>
      </w:r>
    </w:p>
    <w:p>
      <w:pPr>
        <w:spacing w:after="0"/>
        <w:ind w:left="0"/>
        <w:jc w:val="both"/>
      </w:pPr>
      <w:r>
        <w:rPr>
          <w:rFonts w:ascii="Times New Roman"/>
          <w:b w:val="false"/>
          <w:i w:val="false"/>
          <w:color w:val="000000"/>
          <w:sz w:val="28"/>
        </w:rPr>
        <w:t>
      **** мемлекеттік органның функциялары деп мемлекеттік органның өз құзыреті шегінде қызметті жүзеге асыруы түсініледі.</w:t>
      </w:r>
    </w:p>
    <w:bookmarkStart w:name="z31" w:id="26"/>
    <w:p>
      <w:pPr>
        <w:spacing w:after="0"/>
        <w:ind w:left="0"/>
        <w:jc w:val="left"/>
      </w:pPr>
      <w:r>
        <w:rPr>
          <w:rFonts w:ascii="Times New Roman"/>
          <w:b/>
          <w:i w:val="false"/>
          <w:color w:val="000000"/>
        </w:rPr>
        <w:t xml:space="preserve"> 3-тарау. Мемлекеттік органның, алқалы органдардың (бар болса) бірінші басшысының мәртебесі, өкілеттіктері</w:t>
      </w:r>
    </w:p>
    <w:bookmarkEnd w:id="26"/>
    <w:p>
      <w:pPr>
        <w:spacing w:after="0"/>
        <w:ind w:left="0"/>
        <w:jc w:val="both"/>
      </w:pPr>
      <w:r>
        <w:rPr>
          <w:rFonts w:ascii="Times New Roman"/>
          <w:b w:val="false"/>
          <w:i w:val="false"/>
          <w:color w:val="000000"/>
          <w:sz w:val="28"/>
        </w:rPr>
        <w:t>
      16. _____________________________________________ басқаруды</w:t>
      </w:r>
    </w:p>
    <w:p>
      <w:pPr>
        <w:spacing w:after="0"/>
        <w:ind w:left="0"/>
        <w:jc w:val="both"/>
      </w:pPr>
      <w:r>
        <w:rPr>
          <w:rFonts w:ascii="Times New Roman"/>
          <w:b w:val="false"/>
          <w:i w:val="false"/>
          <w:color w:val="000000"/>
          <w:sz w:val="28"/>
        </w:rPr>
        <w:t xml:space="preserve">                          (мемлекеттік органның қысқаша атауы)</w:t>
      </w:r>
    </w:p>
    <w:p>
      <w:pPr>
        <w:spacing w:after="0"/>
        <w:ind w:left="0"/>
        <w:jc w:val="both"/>
      </w:pPr>
      <w:r>
        <w:rPr>
          <w:rFonts w:ascii="Times New Roman"/>
          <w:b w:val="false"/>
          <w:i w:val="false"/>
          <w:color w:val="000000"/>
          <w:sz w:val="28"/>
        </w:rPr>
        <w:t>
      бірінші басшы жүзеге асырады, ол ______________________________</w:t>
      </w:r>
    </w:p>
    <w:p>
      <w:pPr>
        <w:spacing w:after="0"/>
        <w:ind w:left="0"/>
        <w:jc w:val="both"/>
      </w:pPr>
      <w:r>
        <w:rPr>
          <w:rFonts w:ascii="Times New Roman"/>
          <w:b w:val="false"/>
          <w:i w:val="false"/>
          <w:color w:val="000000"/>
          <w:sz w:val="28"/>
        </w:rPr>
        <w:t xml:space="preserve">                                                               (мемлекеттік органның қысқаша атауы)</w:t>
      </w:r>
    </w:p>
    <w:p>
      <w:pPr>
        <w:spacing w:after="0"/>
        <w:ind w:left="0"/>
        <w:jc w:val="both"/>
      </w:pPr>
      <w:r>
        <w:rPr>
          <w:rFonts w:ascii="Times New Roman"/>
          <w:b w:val="false"/>
          <w:i w:val="false"/>
          <w:color w:val="000000"/>
          <w:sz w:val="28"/>
        </w:rPr>
        <w:t>
      жүктелген міндеттердің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17. _______________________________________ бірінші басшысы</w:t>
      </w:r>
    </w:p>
    <w:p>
      <w:pPr>
        <w:spacing w:after="0"/>
        <w:ind w:left="0"/>
        <w:jc w:val="both"/>
      </w:pPr>
      <w:r>
        <w:rPr>
          <w:rFonts w:ascii="Times New Roman"/>
          <w:b w:val="false"/>
          <w:i w:val="false"/>
          <w:color w:val="000000"/>
          <w:sz w:val="28"/>
        </w:rPr>
        <w:t xml:space="preserve">                    (мемлекеттік органның қысқаша атауы)</w:t>
      </w:r>
    </w:p>
    <w:p>
      <w:pPr>
        <w:spacing w:after="0"/>
        <w:ind w:left="0"/>
        <w:jc w:val="both"/>
      </w:pPr>
      <w:r>
        <w:rPr>
          <w:rFonts w:ascii="Times New Roman"/>
          <w:b w:val="false"/>
          <w:i w:val="false"/>
          <w:color w:val="000000"/>
          <w:sz w:val="28"/>
        </w:rPr>
        <w:t>
      Қазақстан Республикасының заңнамасына сәйкес лауазымға тағайындалады және лауазымнан босатылады.</w:t>
      </w:r>
    </w:p>
    <w:p>
      <w:pPr>
        <w:spacing w:after="0"/>
        <w:ind w:left="0"/>
        <w:jc w:val="both"/>
      </w:pPr>
      <w:r>
        <w:rPr>
          <w:rFonts w:ascii="Times New Roman"/>
          <w:b w:val="false"/>
          <w:i w:val="false"/>
          <w:color w:val="000000"/>
          <w:sz w:val="28"/>
        </w:rPr>
        <w:t>
      18. ___________________________________ бірінші басшысының</w:t>
      </w:r>
    </w:p>
    <w:p>
      <w:pPr>
        <w:spacing w:after="0"/>
        <w:ind w:left="0"/>
        <w:jc w:val="both"/>
      </w:pPr>
      <w:r>
        <w:rPr>
          <w:rFonts w:ascii="Times New Roman"/>
          <w:b w:val="false"/>
          <w:i w:val="false"/>
          <w:color w:val="000000"/>
          <w:sz w:val="28"/>
        </w:rPr>
        <w:t xml:space="preserve">                  (мемлекеттік органның қысқаша атауы)</w:t>
      </w:r>
    </w:p>
    <w:p>
      <w:pPr>
        <w:spacing w:after="0"/>
        <w:ind w:left="0"/>
        <w:jc w:val="both"/>
      </w:pPr>
      <w:r>
        <w:rPr>
          <w:rFonts w:ascii="Times New Roman"/>
          <w:b w:val="false"/>
          <w:i w:val="false"/>
          <w:color w:val="000000"/>
          <w:sz w:val="28"/>
        </w:rPr>
        <w:t>
      Қазақстан Республикасының заңнамасына сәйкес лауазымға тағайындалатын және лауазымнан босатылатын орынбасарлары болады.</w:t>
      </w:r>
    </w:p>
    <w:p>
      <w:pPr>
        <w:spacing w:after="0"/>
        <w:ind w:left="0"/>
        <w:jc w:val="both"/>
      </w:pPr>
      <w:r>
        <w:rPr>
          <w:rFonts w:ascii="Times New Roman"/>
          <w:b w:val="false"/>
          <w:i w:val="false"/>
          <w:color w:val="000000"/>
          <w:sz w:val="28"/>
        </w:rPr>
        <w:t>
      19. _____________________________ бірінші басшысының өкілеттіктері:</w:t>
      </w:r>
    </w:p>
    <w:p>
      <w:pPr>
        <w:spacing w:after="0"/>
        <w:ind w:left="0"/>
        <w:jc w:val="both"/>
      </w:pPr>
      <w:r>
        <w:rPr>
          <w:rFonts w:ascii="Times New Roman"/>
          <w:b w:val="false"/>
          <w:i w:val="false"/>
          <w:color w:val="000000"/>
          <w:sz w:val="28"/>
        </w:rPr>
        <w:t xml:space="preserve">             (мемлекеттік органның қысқаша атауы)</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______________________________ бірінші басшысы болмаған кезеңде</w:t>
      </w:r>
    </w:p>
    <w:p>
      <w:pPr>
        <w:spacing w:after="0"/>
        <w:ind w:left="0"/>
        <w:jc w:val="both"/>
      </w:pPr>
      <w:r>
        <w:rPr>
          <w:rFonts w:ascii="Times New Roman"/>
          <w:b w:val="false"/>
          <w:i w:val="false"/>
          <w:color w:val="000000"/>
          <w:sz w:val="28"/>
        </w:rPr>
        <w:t xml:space="preserve">           (мемлекеттік органның қысқаша атауы)</w:t>
      </w:r>
    </w:p>
    <w:p>
      <w:pPr>
        <w:spacing w:after="0"/>
        <w:ind w:left="0"/>
        <w:jc w:val="both"/>
      </w:pPr>
      <w:r>
        <w:rPr>
          <w:rFonts w:ascii="Times New Roman"/>
          <w:b w:val="false"/>
          <w:i w:val="false"/>
          <w:color w:val="000000"/>
          <w:sz w:val="28"/>
        </w:rPr>
        <w:t>
      оның өкілеттіктерін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p>
      <w:pPr>
        <w:spacing w:after="0"/>
        <w:ind w:left="0"/>
        <w:jc w:val="both"/>
      </w:pPr>
      <w:r>
        <w:rPr>
          <w:rFonts w:ascii="Times New Roman"/>
          <w:b w:val="false"/>
          <w:i w:val="false"/>
          <w:color w:val="000000"/>
          <w:sz w:val="28"/>
        </w:rPr>
        <w:t>
      21. _______________________ аппаратын Қазақстан Республикасының</w:t>
      </w:r>
    </w:p>
    <w:p>
      <w:pPr>
        <w:spacing w:after="0"/>
        <w:ind w:left="0"/>
        <w:jc w:val="both"/>
      </w:pPr>
      <w:r>
        <w:rPr>
          <w:rFonts w:ascii="Times New Roman"/>
          <w:b w:val="false"/>
          <w:i w:val="false"/>
          <w:color w:val="000000"/>
          <w:sz w:val="28"/>
        </w:rPr>
        <w:t xml:space="preserve">              (мемлекеттік органның қысқаша атауы)</w:t>
      </w:r>
    </w:p>
    <w:p>
      <w:pPr>
        <w:spacing w:after="0"/>
        <w:ind w:left="0"/>
        <w:jc w:val="both"/>
      </w:pPr>
      <w:r>
        <w:rPr>
          <w:rFonts w:ascii="Times New Roman"/>
          <w:b w:val="false"/>
          <w:i w:val="false"/>
          <w:color w:val="000000"/>
          <w:sz w:val="28"/>
        </w:rPr>
        <w:t>
      қолданыстағы заңнамасына сәйкес лауазымға тағайындалатын және лауазымнан  босатылатын аппарат басшысы немесе лауазымды тұлға  _________________________ басқарады.                                                                            (лауазымды тұлғаның атауы)</w:t>
      </w:r>
    </w:p>
    <w:p>
      <w:pPr>
        <w:spacing w:after="0"/>
        <w:ind w:left="0"/>
        <w:jc w:val="both"/>
      </w:pPr>
      <w:r>
        <w:rPr>
          <w:rFonts w:ascii="Times New Roman"/>
          <w:b w:val="false"/>
          <w:i w:val="false"/>
          <w:color w:val="000000"/>
          <w:sz w:val="28"/>
        </w:rPr>
        <w:t>
      22. Мыналар____________________________ алқалы органдары (бар болса)</w:t>
      </w:r>
    </w:p>
    <w:p>
      <w:pPr>
        <w:spacing w:after="0"/>
        <w:ind w:left="0"/>
        <w:jc w:val="both"/>
      </w:pPr>
      <w:r>
        <w:rPr>
          <w:rFonts w:ascii="Times New Roman"/>
          <w:b w:val="false"/>
          <w:i w:val="false"/>
          <w:color w:val="000000"/>
          <w:sz w:val="28"/>
        </w:rPr>
        <w:t xml:space="preserve">                                (мемлекеттік органның қысқаша атауы)</w:t>
      </w:r>
    </w:p>
    <w:p>
      <w:pPr>
        <w:spacing w:after="0"/>
        <w:ind w:left="0"/>
        <w:jc w:val="both"/>
      </w:pPr>
      <w:r>
        <w:rPr>
          <w:rFonts w:ascii="Times New Roman"/>
          <w:b w:val="false"/>
          <w:i w:val="false"/>
          <w:color w:val="000000"/>
          <w:sz w:val="28"/>
        </w:rPr>
        <w:t>
      болып табылады: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(алқалы органдардың қысқаша атауы)</w:t>
      </w:r>
    </w:p>
    <w:p>
      <w:pPr>
        <w:spacing w:after="0"/>
        <w:ind w:left="0"/>
        <w:jc w:val="both"/>
      </w:pPr>
      <w:r>
        <w:rPr>
          <w:rFonts w:ascii="Times New Roman"/>
          <w:b w:val="false"/>
          <w:i w:val="false"/>
          <w:color w:val="000000"/>
          <w:sz w:val="28"/>
        </w:rPr>
        <w:t>
      ___________________________________ өкілеттіктері:</w:t>
      </w:r>
    </w:p>
    <w:p>
      <w:pPr>
        <w:spacing w:after="0"/>
        <w:ind w:left="0"/>
        <w:jc w:val="both"/>
      </w:pPr>
      <w:r>
        <w:rPr>
          <w:rFonts w:ascii="Times New Roman"/>
          <w:b w:val="false"/>
          <w:i w:val="false"/>
          <w:color w:val="000000"/>
          <w:sz w:val="28"/>
        </w:rPr>
        <w:t xml:space="preserve">             (алқалы органдардың қысқаша атауы)</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_______________________________.</w:t>
      </w:r>
    </w:p>
    <w:bookmarkStart w:name="z32" w:id="27"/>
    <w:p>
      <w:pPr>
        <w:spacing w:after="0"/>
        <w:ind w:left="0"/>
        <w:jc w:val="left"/>
      </w:pPr>
      <w:r>
        <w:rPr>
          <w:rFonts w:ascii="Times New Roman"/>
          <w:b/>
          <w:i w:val="false"/>
          <w:color w:val="000000"/>
        </w:rPr>
        <w:t xml:space="preserve"> 4-тарау. Мемлекеттік органның мүлкі</w:t>
      </w:r>
    </w:p>
    <w:bookmarkEnd w:id="27"/>
    <w:p>
      <w:pPr>
        <w:spacing w:after="0"/>
        <w:ind w:left="0"/>
        <w:jc w:val="both"/>
      </w:pPr>
      <w:r>
        <w:rPr>
          <w:rFonts w:ascii="Times New Roman"/>
          <w:b w:val="false"/>
          <w:i w:val="false"/>
          <w:color w:val="000000"/>
          <w:sz w:val="28"/>
        </w:rPr>
        <w:t>
      23. ______________________________ заңнамада көзделген жағдайларда</w:t>
      </w:r>
    </w:p>
    <w:p>
      <w:pPr>
        <w:spacing w:after="0"/>
        <w:ind w:left="0"/>
        <w:jc w:val="both"/>
      </w:pPr>
      <w:r>
        <w:rPr>
          <w:rFonts w:ascii="Times New Roman"/>
          <w:b w:val="false"/>
          <w:i w:val="false"/>
          <w:color w:val="000000"/>
          <w:sz w:val="28"/>
        </w:rPr>
        <w:t xml:space="preserve">               (мемлекеттік органның қысқаша атауы)</w:t>
      </w:r>
    </w:p>
    <w:p>
      <w:pPr>
        <w:spacing w:after="0"/>
        <w:ind w:left="0"/>
        <w:jc w:val="both"/>
      </w:pPr>
      <w:r>
        <w:rPr>
          <w:rFonts w:ascii="Times New Roman"/>
          <w:b w:val="false"/>
          <w:i w:val="false"/>
          <w:color w:val="000000"/>
          <w:sz w:val="28"/>
        </w:rPr>
        <w:t>
      жедел басқару құқығында оқшауланған мүлкі болуы мүмкін.</w:t>
      </w:r>
    </w:p>
    <w:p>
      <w:pPr>
        <w:spacing w:after="0"/>
        <w:ind w:left="0"/>
        <w:jc w:val="both"/>
      </w:pPr>
      <w:r>
        <w:rPr>
          <w:rFonts w:ascii="Times New Roman"/>
          <w:b w:val="false"/>
          <w:i w:val="false"/>
          <w:color w:val="000000"/>
          <w:sz w:val="28"/>
        </w:rPr>
        <w:t>
      ______________________________ мүлкі оған меншік иесі берген мүлік,</w:t>
      </w:r>
    </w:p>
    <w:p>
      <w:pPr>
        <w:spacing w:after="0"/>
        <w:ind w:left="0"/>
        <w:jc w:val="both"/>
      </w:pPr>
      <w:r>
        <w:rPr>
          <w:rFonts w:ascii="Times New Roman"/>
          <w:b w:val="false"/>
          <w:i w:val="false"/>
          <w:color w:val="000000"/>
          <w:sz w:val="28"/>
        </w:rPr>
        <w:t xml:space="preserve">            (мемлекеттік органның қысқаша атауы)</w:t>
      </w:r>
    </w:p>
    <w:p>
      <w:pPr>
        <w:spacing w:after="0"/>
        <w:ind w:left="0"/>
        <w:jc w:val="both"/>
      </w:pPr>
      <w:r>
        <w:rPr>
          <w:rFonts w:ascii="Times New Roman"/>
          <w:b w:val="false"/>
          <w:i w:val="false"/>
          <w:color w:val="000000"/>
          <w:sz w:val="28"/>
        </w:rPr>
        <w:t xml:space="preserve">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p>
      <w:pPr>
        <w:spacing w:after="0"/>
        <w:ind w:left="0"/>
        <w:jc w:val="both"/>
      </w:pPr>
      <w:r>
        <w:rPr>
          <w:rFonts w:ascii="Times New Roman"/>
          <w:b w:val="false"/>
          <w:i w:val="false"/>
          <w:color w:val="000000"/>
          <w:sz w:val="28"/>
        </w:rPr>
        <w:t>
      Қазақстан Республикасының Ұлттық Банкі, қаржы нарығы мен қаржы ұйымдарын реттеу, бақылау және қадағалау жөніндегі уәкілетті орган өздеріне бекітіліп берілген, өздерінің балансында тұрған мүлікті иелену, пайдалану және оған билік ету құқығын Қазақстан Республикасының атынан дербес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өзгеріс енгізілді - ҚР Үкіметінің 06.04.2026 </w:t>
      </w:r>
      <w:r>
        <w:rPr>
          <w:rFonts w:ascii="Times New Roman"/>
          <w:b w:val="false"/>
          <w:i w:val="false"/>
          <w:color w:val="000000"/>
          <w:sz w:val="28"/>
        </w:rPr>
        <w:t>№ 225</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______________________________ бекітілген мүлік</w:t>
      </w:r>
    </w:p>
    <w:p>
      <w:pPr>
        <w:spacing w:after="0"/>
        <w:ind w:left="0"/>
        <w:jc w:val="both"/>
      </w:pPr>
      <w:r>
        <w:rPr>
          <w:rFonts w:ascii="Times New Roman"/>
          <w:b w:val="false"/>
          <w:i w:val="false"/>
          <w:color w:val="000000"/>
          <w:sz w:val="28"/>
        </w:rPr>
        <w:t xml:space="preserve">                (мемлекеттік органның қысқаша атауы)</w:t>
      </w:r>
    </w:p>
    <w:p>
      <w:pPr>
        <w:spacing w:after="0"/>
        <w:ind w:left="0"/>
        <w:jc w:val="both"/>
      </w:pPr>
      <w:r>
        <w:rPr>
          <w:rFonts w:ascii="Times New Roman"/>
          <w:b w:val="false"/>
          <w:i w:val="false"/>
          <w:color w:val="000000"/>
          <w:sz w:val="28"/>
        </w:rPr>
        <w:t>
      республикалық/коммуналдық меншікке жатады.</w:t>
      </w:r>
    </w:p>
    <w:p>
      <w:pPr>
        <w:spacing w:after="0"/>
        <w:ind w:left="0"/>
        <w:jc w:val="both"/>
      </w:pPr>
      <w:r>
        <w:rPr>
          <w:rFonts w:ascii="Times New Roman"/>
          <w:b w:val="false"/>
          <w:i w:val="false"/>
          <w:color w:val="000000"/>
          <w:sz w:val="28"/>
        </w:rPr>
        <w:t>
      25. Егер заңнамада өзгеше көзделмесе, _____________________________</w:t>
      </w:r>
    </w:p>
    <w:p>
      <w:pPr>
        <w:spacing w:after="0"/>
        <w:ind w:left="0"/>
        <w:jc w:val="both"/>
      </w:pPr>
      <w:r>
        <w:rPr>
          <w:rFonts w:ascii="Times New Roman"/>
          <w:b w:val="false"/>
          <w:i w:val="false"/>
          <w:color w:val="000000"/>
          <w:sz w:val="28"/>
        </w:rPr>
        <w:t xml:space="preserve">                                                                                 (мемлекеттік органның атауы)</w:t>
      </w:r>
    </w:p>
    <w:p>
      <w:pPr>
        <w:spacing w:after="0"/>
        <w:ind w:left="0"/>
        <w:jc w:val="both"/>
      </w:pPr>
      <w:r>
        <w:rPr>
          <w:rFonts w:ascii="Times New Roman"/>
          <w:b w:val="false"/>
          <w:i w:val="false"/>
          <w:color w:val="000000"/>
          <w:sz w:val="28"/>
        </w:rPr>
        <w:t>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Start w:name="z33" w:id="28"/>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28"/>
    <w:p>
      <w:pPr>
        <w:spacing w:after="0"/>
        <w:ind w:left="0"/>
        <w:jc w:val="both"/>
      </w:pPr>
      <w:r>
        <w:rPr>
          <w:rFonts w:ascii="Times New Roman"/>
          <w:b w:val="false"/>
          <w:i w:val="false"/>
          <w:color w:val="000000"/>
          <w:sz w:val="28"/>
        </w:rPr>
        <w:t>
      26. ______________________________ қайта ұйымдастыру және</w:t>
      </w:r>
    </w:p>
    <w:p>
      <w:pPr>
        <w:spacing w:after="0"/>
        <w:ind w:left="0"/>
        <w:jc w:val="both"/>
      </w:pPr>
      <w:r>
        <w:rPr>
          <w:rFonts w:ascii="Times New Roman"/>
          <w:b w:val="false"/>
          <w:i w:val="false"/>
          <w:color w:val="000000"/>
          <w:sz w:val="28"/>
        </w:rPr>
        <w:t xml:space="preserve">                (мемлекеттік органның қысқаша атауы)</w:t>
      </w:r>
    </w:p>
    <w:p>
      <w:pPr>
        <w:spacing w:after="0"/>
        <w:ind w:left="0"/>
        <w:jc w:val="both"/>
      </w:pPr>
      <w:r>
        <w:rPr>
          <w:rFonts w:ascii="Times New Roman"/>
          <w:b w:val="false"/>
          <w:i w:val="false"/>
          <w:color w:val="000000"/>
          <w:sz w:val="28"/>
        </w:rPr>
        <w:t>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______________________________ және оның ведомстволарының</w:t>
      </w:r>
    </w:p>
    <w:p>
      <w:pPr>
        <w:spacing w:after="0"/>
        <w:ind w:left="0"/>
        <w:jc w:val="both"/>
      </w:pPr>
      <w:r>
        <w:rPr>
          <w:rFonts w:ascii="Times New Roman"/>
          <w:b w:val="false"/>
          <w:i w:val="false"/>
          <w:color w:val="000000"/>
          <w:sz w:val="28"/>
        </w:rPr>
        <w:t xml:space="preserve">           (мемлекеттік органның қысқаша атауы)</w:t>
      </w:r>
    </w:p>
    <w:p>
      <w:pPr>
        <w:spacing w:after="0"/>
        <w:ind w:left="0"/>
        <w:jc w:val="both"/>
      </w:pPr>
      <w:r>
        <w:rPr>
          <w:rFonts w:ascii="Times New Roman"/>
          <w:b w:val="false"/>
          <w:i w:val="false"/>
          <w:color w:val="000000"/>
          <w:sz w:val="28"/>
        </w:rPr>
        <w:t>
      қарамағындағы ұйымдардың тізбесі</w:t>
      </w:r>
    </w:p>
    <w:p>
      <w:pPr>
        <w:spacing w:after="0"/>
        <w:ind w:left="0"/>
        <w:jc w:val="both"/>
      </w:pPr>
      <w:r>
        <w:rPr>
          <w:rFonts w:ascii="Times New Roman"/>
          <w:b w:val="false"/>
          <w:i w:val="false"/>
          <w:color w:val="000000"/>
          <w:sz w:val="28"/>
        </w:rPr>
        <w:t>
      ______________________________ ;</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______________________________ және оның ведомстволарының</w:t>
      </w:r>
    </w:p>
    <w:p>
      <w:pPr>
        <w:spacing w:after="0"/>
        <w:ind w:left="0"/>
        <w:jc w:val="both"/>
      </w:pPr>
      <w:r>
        <w:rPr>
          <w:rFonts w:ascii="Times New Roman"/>
          <w:b w:val="false"/>
          <w:i w:val="false"/>
          <w:color w:val="000000"/>
          <w:sz w:val="28"/>
        </w:rPr>
        <w:t xml:space="preserve">            (мемлекеттік органның қысқаша атауы)</w:t>
      </w:r>
    </w:p>
    <w:p>
      <w:pPr>
        <w:spacing w:after="0"/>
        <w:ind w:left="0"/>
        <w:jc w:val="both"/>
      </w:pPr>
      <w:r>
        <w:rPr>
          <w:rFonts w:ascii="Times New Roman"/>
          <w:b w:val="false"/>
          <w:i w:val="false"/>
          <w:color w:val="000000"/>
          <w:sz w:val="28"/>
        </w:rPr>
        <w:t>
      қарамағындағы аумақтық органдардың бөлiмшелерiнің тізбесі</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______________________________ және оның ведомстволарының</w:t>
      </w:r>
    </w:p>
    <w:p>
      <w:pPr>
        <w:spacing w:after="0"/>
        <w:ind w:left="0"/>
        <w:jc w:val="both"/>
      </w:pPr>
      <w:r>
        <w:rPr>
          <w:rFonts w:ascii="Times New Roman"/>
          <w:b w:val="false"/>
          <w:i w:val="false"/>
          <w:color w:val="000000"/>
          <w:sz w:val="28"/>
        </w:rPr>
        <w:t xml:space="preserve">            (мемлекеттік органның қысқаша атауы)</w:t>
      </w:r>
    </w:p>
    <w:p>
      <w:pPr>
        <w:spacing w:after="0"/>
        <w:ind w:left="0"/>
        <w:jc w:val="both"/>
      </w:pPr>
      <w:r>
        <w:rPr>
          <w:rFonts w:ascii="Times New Roman"/>
          <w:b w:val="false"/>
          <w:i w:val="false"/>
          <w:color w:val="000000"/>
          <w:sz w:val="28"/>
        </w:rPr>
        <w:t>
      қарамағындағы мемлекеттік мекемелердің тізбесі</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 қыркүйектегі</w:t>
            </w:r>
            <w:r>
              <w:br/>
            </w:r>
            <w:r>
              <w:rPr>
                <w:rFonts w:ascii="Times New Roman"/>
                <w:b w:val="false"/>
                <w:i w:val="false"/>
                <w:color w:val="000000"/>
                <w:sz w:val="20"/>
              </w:rPr>
              <w:t>№ 590 қаулысымен</w:t>
            </w:r>
            <w:r>
              <w:br/>
            </w:r>
            <w:r>
              <w:rPr>
                <w:rFonts w:ascii="Times New Roman"/>
                <w:b w:val="false"/>
                <w:i w:val="false"/>
                <w:color w:val="000000"/>
                <w:sz w:val="20"/>
              </w:rPr>
              <w:t>бекітілген</w:t>
            </w:r>
          </w:p>
        </w:tc>
      </w:tr>
    </w:tbl>
    <w:bookmarkStart w:name="z35" w:id="29"/>
    <w:p>
      <w:pPr>
        <w:spacing w:after="0"/>
        <w:ind w:left="0"/>
        <w:jc w:val="left"/>
      </w:pPr>
      <w:r>
        <w:rPr>
          <w:rFonts w:ascii="Times New Roman"/>
          <w:b/>
          <w:i w:val="false"/>
          <w:color w:val="000000"/>
        </w:rPr>
        <w:t xml:space="preserve"> Мемлекеттік органның құрылымдық бөлімшесі туралы ережені әзірлеу және бекіту қағидалары</w:t>
      </w:r>
    </w:p>
    <w:bookmarkEnd w:id="29"/>
    <w:bookmarkStart w:name="z36" w:id="30"/>
    <w:p>
      <w:pPr>
        <w:spacing w:after="0"/>
        <w:ind w:left="0"/>
        <w:jc w:val="left"/>
      </w:pPr>
      <w:r>
        <w:rPr>
          <w:rFonts w:ascii="Times New Roman"/>
          <w:b/>
          <w:i w:val="false"/>
          <w:color w:val="000000"/>
        </w:rPr>
        <w:t xml:space="preserve"> 1-тарау. Жалпы ережелер</w:t>
      </w:r>
    </w:p>
    <w:bookmarkEnd w:id="30"/>
    <w:bookmarkStart w:name="z37" w:id="31"/>
    <w:p>
      <w:pPr>
        <w:spacing w:after="0"/>
        <w:ind w:left="0"/>
        <w:jc w:val="both"/>
      </w:pPr>
      <w:r>
        <w:rPr>
          <w:rFonts w:ascii="Times New Roman"/>
          <w:b w:val="false"/>
          <w:i w:val="false"/>
          <w:color w:val="000000"/>
          <w:sz w:val="28"/>
        </w:rPr>
        <w:t xml:space="preserve">
      1. Мемлекеттік органның құрылымдық бөлімшесі туралы ережені әзірлеу және бекіту қағидалары (бұдан әрі – Қағидалар) Қазақстан Республикасының Әкімшілік рәсімдік-процестік кодексі </w:t>
      </w:r>
      <w:r>
        <w:rPr>
          <w:rFonts w:ascii="Times New Roman"/>
          <w:b w:val="false"/>
          <w:i w:val="false"/>
          <w:color w:val="000000"/>
          <w:sz w:val="28"/>
        </w:rPr>
        <w:t>40-бабының</w:t>
      </w:r>
      <w:r>
        <w:rPr>
          <w:rFonts w:ascii="Times New Roman"/>
          <w:b w:val="false"/>
          <w:i w:val="false"/>
          <w:color w:val="000000"/>
          <w:sz w:val="28"/>
        </w:rPr>
        <w:t xml:space="preserve"> 3-тармағына сәйкес әзірленді және мемлекеттік органның құрылымдық бөлімшесі туралы ережені әзірлеу және бекіту немесе оған өзгерістер және (немесе) толықтырулар енгізу (бұдан әрі ереже, ережеге өзгерістер) тәртібін айқындайды.</w:t>
      </w:r>
    </w:p>
    <w:bookmarkEnd w:id="31"/>
    <w:bookmarkStart w:name="z38" w:id="32"/>
    <w:p>
      <w:pPr>
        <w:spacing w:after="0"/>
        <w:ind w:left="0"/>
        <w:jc w:val="both"/>
      </w:pPr>
      <w:r>
        <w:rPr>
          <w:rFonts w:ascii="Times New Roman"/>
          <w:b w:val="false"/>
          <w:i w:val="false"/>
          <w:color w:val="000000"/>
          <w:sz w:val="28"/>
        </w:rPr>
        <w:t>
      2. Мемлекеттік органның құрылымдық бөлімшесі (бұдан әрі – бөлімше) – мемлекеттік орган қызметінің нақты бағытын іске асыру мақсатында мемлекеттік органның белгілі бір міндеттері, функциялары және өкілеттіктері жүктелетін мемлекеттік органның құрамдас бөлігі.</w:t>
      </w:r>
    </w:p>
    <w:bookmarkEnd w:id="32"/>
    <w:bookmarkStart w:name="z39" w:id="33"/>
    <w:p>
      <w:pPr>
        <w:spacing w:after="0"/>
        <w:ind w:left="0"/>
        <w:jc w:val="left"/>
      </w:pPr>
      <w:r>
        <w:rPr>
          <w:rFonts w:ascii="Times New Roman"/>
          <w:b/>
          <w:i w:val="false"/>
          <w:color w:val="000000"/>
        </w:rPr>
        <w:t xml:space="preserve"> 2-тарау. Мемлекеттік органның құрылымдық бөлімшесі туралы ережені әзірлеу және бекіту тәртібі</w:t>
      </w:r>
    </w:p>
    <w:bookmarkEnd w:id="33"/>
    <w:bookmarkStart w:name="z40" w:id="34"/>
    <w:p>
      <w:pPr>
        <w:spacing w:after="0"/>
        <w:ind w:left="0"/>
        <w:jc w:val="both"/>
      </w:pPr>
      <w:r>
        <w:rPr>
          <w:rFonts w:ascii="Times New Roman"/>
          <w:b w:val="false"/>
          <w:i w:val="false"/>
          <w:color w:val="000000"/>
          <w:sz w:val="28"/>
        </w:rPr>
        <w:t>
      3. Ережені әзірлеу немесе оған өзгерістер енгізу үшін:</w:t>
      </w:r>
    </w:p>
    <w:bookmarkEnd w:id="34"/>
    <w:bookmarkStart w:name="z41" w:id="35"/>
    <w:p>
      <w:pPr>
        <w:spacing w:after="0"/>
        <w:ind w:left="0"/>
        <w:jc w:val="both"/>
      </w:pPr>
      <w:r>
        <w:rPr>
          <w:rFonts w:ascii="Times New Roman"/>
          <w:b w:val="false"/>
          <w:i w:val="false"/>
          <w:color w:val="000000"/>
          <w:sz w:val="28"/>
        </w:rPr>
        <w:t>
      1) құрылымдық өзгерістер – бөлімшенің құрылуы, қайта құрылуы, атауының өзгеруі, бөлімшеге басқа бөлімшенің бір бөлігінің немесе толығымен қосылуы және (немесе) басқа бөлімшеге қосу үшін бөлімшенің бір бөлігінің бөліп шығарылуы;</w:t>
      </w:r>
    </w:p>
    <w:bookmarkEnd w:id="35"/>
    <w:bookmarkStart w:name="z42" w:id="36"/>
    <w:p>
      <w:pPr>
        <w:spacing w:after="0"/>
        <w:ind w:left="0"/>
        <w:jc w:val="both"/>
      </w:pPr>
      <w:r>
        <w:rPr>
          <w:rFonts w:ascii="Times New Roman"/>
          <w:b w:val="false"/>
          <w:i w:val="false"/>
          <w:color w:val="000000"/>
          <w:sz w:val="28"/>
        </w:rPr>
        <w:t>
      2) бөлімшеге жаңа өкілеттіктердің берілуі немесе өкілеттіктердің алып тасталуы, сондай-ақ бөлімшелер арасында міндеттердің, функциялар мен өкілеттіктердің берілуі, қайта бөлінуі;</w:t>
      </w:r>
    </w:p>
    <w:bookmarkEnd w:id="36"/>
    <w:bookmarkStart w:name="z43" w:id="37"/>
    <w:p>
      <w:pPr>
        <w:spacing w:after="0"/>
        <w:ind w:left="0"/>
        <w:jc w:val="both"/>
      </w:pPr>
      <w:r>
        <w:rPr>
          <w:rFonts w:ascii="Times New Roman"/>
          <w:b w:val="false"/>
          <w:i w:val="false"/>
          <w:color w:val="000000"/>
          <w:sz w:val="28"/>
        </w:rPr>
        <w:t>
      3) басқа бөлімшеге қосу үшін бөлімшенің бір бөлігінің бөліп шығарылуы;</w:t>
      </w:r>
    </w:p>
    <w:bookmarkEnd w:id="37"/>
    <w:bookmarkStart w:name="z44" w:id="38"/>
    <w:p>
      <w:pPr>
        <w:spacing w:after="0"/>
        <w:ind w:left="0"/>
        <w:jc w:val="both"/>
      </w:pPr>
      <w:r>
        <w:rPr>
          <w:rFonts w:ascii="Times New Roman"/>
          <w:b w:val="false"/>
          <w:i w:val="false"/>
          <w:color w:val="000000"/>
          <w:sz w:val="28"/>
        </w:rPr>
        <w:t>
      4) бөлімшеге жаңа өкілеттіктердің берілуі немесе өкілеттіктердің алып тасталуы, сондай-ақ өкілеттіктердің басқа бөлімшеге берілуі негіздер болып табылады.</w:t>
      </w:r>
    </w:p>
    <w:bookmarkEnd w:id="38"/>
    <w:bookmarkStart w:name="z45" w:id="39"/>
    <w:p>
      <w:pPr>
        <w:spacing w:after="0"/>
        <w:ind w:left="0"/>
        <w:jc w:val="both"/>
      </w:pPr>
      <w:r>
        <w:rPr>
          <w:rFonts w:ascii="Times New Roman"/>
          <w:b w:val="false"/>
          <w:i w:val="false"/>
          <w:color w:val="000000"/>
          <w:sz w:val="28"/>
        </w:rPr>
        <w:t>
      4. Ережені әзірлеу немесе ережеге өзгерістер енгізу үшін осы Қағидалардың 3-тармағында көзделген негіздер туындаған кезде мемлекеттік органның құқықтық актісінің тиісті жобасы мемлекеттік органның регламентінде немесе нормативтік құқықтық актілерінде белгіленген оның ішкі әкімшілік рәсімдеріне сәйкес әзірленеді және бекітіледі.</w:t>
      </w:r>
    </w:p>
    <w:bookmarkEnd w:id="39"/>
    <w:p>
      <w:pPr>
        <w:spacing w:after="0"/>
        <w:ind w:left="0"/>
        <w:jc w:val="both"/>
      </w:pPr>
      <w:r>
        <w:rPr>
          <w:rFonts w:ascii="Times New Roman"/>
          <w:b w:val="false"/>
          <w:i w:val="false"/>
          <w:color w:val="000000"/>
          <w:sz w:val="28"/>
        </w:rPr>
        <w:t>
      Ережені осы Қағидаларға 2-қосымшаға сәйкес нысан бойынша әзірлейтін мемлекеттік органның ведомстволары мен оның аумақтық бөлімшелерін, сондай-ақ аумақтық органдарын қоспағанда, ереженің немесе ережеге енгізілетін өзгерістердің жобасы осы Қағидаларға 1-қосымшаға сәйкес нысан бойынша әзірленеді.</w:t>
      </w:r>
    </w:p>
    <w:p>
      <w:pPr>
        <w:spacing w:after="0"/>
        <w:ind w:left="0"/>
        <w:jc w:val="both"/>
      </w:pPr>
      <w:r>
        <w:rPr>
          <w:rFonts w:ascii="Times New Roman"/>
          <w:b w:val="false"/>
          <w:i w:val="false"/>
          <w:color w:val="000000"/>
          <w:sz w:val="28"/>
        </w:rPr>
        <w:t xml:space="preserve">
      Мемлекеттік органдардың құрылымдық бөлімшелерінің ережелеріне өзгерістер және (немесе) толықтырулар енгізу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Кодекстің 45-бабының 4-тармағына сәйкес қалыптастырылатын мемлекеттік құпиялар туралы ақпаратты қамтитын және таратылуы шектелген қызметтік ақпаратқа жатқызылған ережелерді қоспағанда, "Мемлекеттік жоспарлау (бюджеттік жоспарлау)" цифрлық жүйесі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06.04.2026 </w:t>
      </w:r>
      <w:r>
        <w:rPr>
          <w:rFonts w:ascii="Times New Roman"/>
          <w:b w:val="false"/>
          <w:i w:val="false"/>
          <w:color w:val="000000"/>
          <w:sz w:val="28"/>
        </w:rPr>
        <w:t>№ 225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47" w:id="40"/>
    <w:p>
      <w:pPr>
        <w:spacing w:after="0"/>
        <w:ind w:left="0"/>
        <w:jc w:val="both"/>
      </w:pPr>
      <w:r>
        <w:rPr>
          <w:rFonts w:ascii="Times New Roman"/>
          <w:b w:val="false"/>
          <w:i w:val="false"/>
          <w:color w:val="000000"/>
          <w:sz w:val="28"/>
        </w:rPr>
        <w:t>
      5. Ереженің жобасы немесе ережеге енгізілетін өзгерістердің жобасы мүдделі құрылымдық бөлімшелермен, заң бөлімшесімен және мемлекеттік органның бірінші басшысының жетекшілік ететін орынбасарларымен келісуге жіберілген күннен бастап отыз жұмыс күні ішінде келісіледі және бекітуге енгізіледі.</w:t>
      </w:r>
    </w:p>
    <w:bookmarkEnd w:id="40"/>
    <w:p>
      <w:pPr>
        <w:spacing w:after="0"/>
        <w:ind w:left="0"/>
        <w:jc w:val="both"/>
      </w:pPr>
      <w:r>
        <w:rPr>
          <w:rFonts w:ascii="Times New Roman"/>
          <w:b w:val="false"/>
          <w:i w:val="false"/>
          <w:color w:val="000000"/>
          <w:sz w:val="28"/>
        </w:rPr>
        <w:t>
      Бөлімшенің ережесі мемлекеттік органның ережесінде бекітіп берілген міндеттер мен функцияларды, сондай-ақ мемлекеттік органның ережесінен туындайтын құқықтар мен міндеттерді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06.04.2026 </w:t>
      </w:r>
      <w:r>
        <w:rPr>
          <w:rFonts w:ascii="Times New Roman"/>
          <w:b w:val="false"/>
          <w:i w:val="false"/>
          <w:color w:val="000000"/>
          <w:sz w:val="28"/>
        </w:rPr>
        <w:t>№ 225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8" w:id="41"/>
    <w:p>
      <w:pPr>
        <w:spacing w:after="0"/>
        <w:ind w:left="0"/>
        <w:jc w:val="both"/>
      </w:pPr>
      <w:r>
        <w:rPr>
          <w:rFonts w:ascii="Times New Roman"/>
          <w:b w:val="false"/>
          <w:i w:val="false"/>
          <w:color w:val="000000"/>
          <w:sz w:val="28"/>
        </w:rPr>
        <w:t>
      6. Қолданыстағы заңнамаға сәйкес ережені немесе оған енгізілетін өзгерістер мен толықтыруларды уәкілетті тұлға бекітеді.</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w:t>
            </w:r>
            <w:r>
              <w:br/>
            </w:r>
            <w:r>
              <w:rPr>
                <w:rFonts w:ascii="Times New Roman"/>
                <w:b w:val="false"/>
                <w:i w:val="false"/>
                <w:color w:val="000000"/>
                <w:sz w:val="20"/>
              </w:rPr>
              <w:t>құрылымдық бөлімшесі туралы</w:t>
            </w:r>
            <w:r>
              <w:br/>
            </w:r>
            <w:r>
              <w:rPr>
                <w:rFonts w:ascii="Times New Roman"/>
                <w:b w:val="false"/>
                <w:i w:val="false"/>
                <w:color w:val="000000"/>
                <w:sz w:val="20"/>
              </w:rPr>
              <w:t>ережені әзірлеу және бекіту</w:t>
            </w:r>
            <w:r>
              <w:br/>
            </w:r>
            <w:r>
              <w:rPr>
                <w:rFonts w:ascii="Times New Roman"/>
                <w:b w:val="false"/>
                <w:i w:val="false"/>
                <w:color w:val="000000"/>
                <w:sz w:val="20"/>
              </w:rPr>
              <w:t>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1" w:id="42"/>
    <w:p>
      <w:pPr>
        <w:spacing w:after="0"/>
        <w:ind w:left="0"/>
        <w:jc w:val="left"/>
      </w:pPr>
      <w:r>
        <w:rPr>
          <w:rFonts w:ascii="Times New Roman"/>
          <w:b/>
          <w:i w:val="false"/>
          <w:color w:val="000000"/>
        </w:rPr>
        <w:t xml:space="preserve"> Мемлекеттік органның құрылымдық бөлімшесі туралы ереже</w:t>
      </w:r>
    </w:p>
    <w:bookmarkEnd w:id="42"/>
    <w:p>
      <w:pPr>
        <w:spacing w:after="0"/>
        <w:ind w:left="0"/>
        <w:jc w:val="both"/>
      </w:pPr>
      <w:r>
        <w:rPr>
          <w:rFonts w:ascii="Times New Roman"/>
          <w:b w:val="false"/>
          <w:i w:val="false"/>
          <w:color w:val="ff0000"/>
          <w:sz w:val="28"/>
        </w:rPr>
        <w:t xml:space="preserve">
      Ескерту. 1-қосымша жаңа редакцияда - ҚР Үкіметінің 06.04.2026 </w:t>
      </w:r>
      <w:r>
        <w:rPr>
          <w:rFonts w:ascii="Times New Roman"/>
          <w:b w:val="false"/>
          <w:i w:val="false"/>
          <w:color w:val="ff0000"/>
          <w:sz w:val="28"/>
        </w:rPr>
        <w:t>№ 225</w:t>
      </w:r>
      <w:r>
        <w:rPr>
          <w:rFonts w:ascii="Times New Roman"/>
          <w:b w:val="false"/>
          <w:i w:val="false"/>
          <w:color w:val="ff0000"/>
          <w:sz w:val="28"/>
        </w:rPr>
        <w:t xml:space="preserve"> қаулысымен.</w:t>
      </w:r>
    </w:p>
    <w:bookmarkStart w:name="z95" w:id="43"/>
    <w:p>
      <w:pPr>
        <w:spacing w:after="0"/>
        <w:ind w:left="0"/>
        <w:jc w:val="left"/>
      </w:pPr>
      <w:r>
        <w:rPr>
          <w:rFonts w:ascii="Times New Roman"/>
          <w:b/>
          <w:i w:val="false"/>
          <w:color w:val="000000"/>
        </w:rPr>
        <w:t xml:space="preserve"> 1-тарау. Жалпы ережелер</w:t>
      </w:r>
    </w:p>
    <w:bookmarkEnd w:id="43"/>
    <w:p>
      <w:pPr>
        <w:spacing w:after="0"/>
        <w:ind w:left="0"/>
        <w:jc w:val="both"/>
      </w:pPr>
      <w:r>
        <w:rPr>
          <w:rFonts w:ascii="Times New Roman"/>
          <w:b w:val="false"/>
          <w:i w:val="false"/>
          <w:color w:val="000000"/>
          <w:sz w:val="28"/>
        </w:rPr>
        <w:t>
      1. _____________________________________________________________</w:t>
      </w:r>
    </w:p>
    <w:p>
      <w:pPr>
        <w:spacing w:after="0"/>
        <w:ind w:left="0"/>
        <w:jc w:val="both"/>
      </w:pPr>
      <w:r>
        <w:rPr>
          <w:rFonts w:ascii="Times New Roman"/>
          <w:b w:val="false"/>
          <w:i w:val="false"/>
          <w:color w:val="000000"/>
          <w:sz w:val="28"/>
        </w:rPr>
        <w:t>
      (мемлекеттік органның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құрылымдық бөлімшесі болып табылады.</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2. Құрылымдық бөлімше өз қызметінде Қазақстан Республикасының</w:t>
      </w:r>
    </w:p>
    <w:p>
      <w:pPr>
        <w:spacing w:after="0"/>
        <w:ind w:left="0"/>
        <w:jc w:val="both"/>
      </w:pPr>
      <w:r>
        <w:rPr>
          <w:rFonts w:ascii="Times New Roman"/>
          <w:b w:val="false"/>
          <w:i w:val="false"/>
          <w:color w:val="000000"/>
          <w:sz w:val="28"/>
        </w:rPr>
        <w:t>
      Конституциясын, заңдарын, Қазақстан Республикасының Президенті мен Үкіметінің</w:t>
      </w:r>
    </w:p>
    <w:p>
      <w:pPr>
        <w:spacing w:after="0"/>
        <w:ind w:left="0"/>
        <w:jc w:val="both"/>
      </w:pPr>
      <w:r>
        <w:rPr>
          <w:rFonts w:ascii="Times New Roman"/>
          <w:b w:val="false"/>
          <w:i w:val="false"/>
          <w:color w:val="000000"/>
          <w:sz w:val="28"/>
        </w:rPr>
        <w:t xml:space="preserve">
      актілерін, өзге де нормативтік құқықтық актілерінің, сондай-ақ осы Ережені </w:t>
      </w:r>
    </w:p>
    <w:p>
      <w:pPr>
        <w:spacing w:after="0"/>
        <w:ind w:left="0"/>
        <w:jc w:val="both"/>
      </w:pPr>
      <w:r>
        <w:rPr>
          <w:rFonts w:ascii="Times New Roman"/>
          <w:b w:val="false"/>
          <w:i w:val="false"/>
          <w:color w:val="000000"/>
          <w:sz w:val="28"/>
        </w:rPr>
        <w:t>
      басшылыққа алады.</w:t>
      </w:r>
    </w:p>
    <w:p>
      <w:pPr>
        <w:spacing w:after="0"/>
        <w:ind w:left="0"/>
        <w:jc w:val="both"/>
      </w:pPr>
      <w:r>
        <w:rPr>
          <w:rFonts w:ascii="Times New Roman"/>
          <w:b w:val="false"/>
          <w:i w:val="false"/>
          <w:color w:val="000000"/>
          <w:sz w:val="28"/>
        </w:rPr>
        <w:t xml:space="preserve">
      3. Құрылымдық бөлімшенің құрылымын, штат санын Қазақстан Республикасының </w:t>
      </w:r>
    </w:p>
    <w:p>
      <w:pPr>
        <w:spacing w:after="0"/>
        <w:ind w:left="0"/>
        <w:jc w:val="both"/>
      </w:pPr>
      <w:r>
        <w:rPr>
          <w:rFonts w:ascii="Times New Roman"/>
          <w:b w:val="false"/>
          <w:i w:val="false"/>
          <w:color w:val="000000"/>
          <w:sz w:val="28"/>
        </w:rPr>
        <w:t xml:space="preserve">
      заңнамасында белгіленген тәртіппен штат санының лимиті шегінде мемлекеттік </w:t>
      </w:r>
    </w:p>
    <w:p>
      <w:pPr>
        <w:spacing w:after="0"/>
        <w:ind w:left="0"/>
        <w:jc w:val="both"/>
      </w:pPr>
      <w:r>
        <w:rPr>
          <w:rFonts w:ascii="Times New Roman"/>
          <w:b w:val="false"/>
          <w:i w:val="false"/>
          <w:color w:val="000000"/>
          <w:sz w:val="28"/>
        </w:rPr>
        <w:t>
      органның уәкілетті лауазымды адамы бекітеді.</w:t>
      </w:r>
    </w:p>
    <w:p>
      <w:pPr>
        <w:spacing w:after="0"/>
        <w:ind w:left="0"/>
        <w:jc w:val="both"/>
      </w:pPr>
      <w:r>
        <w:rPr>
          <w:rFonts w:ascii="Times New Roman"/>
          <w:b w:val="false"/>
          <w:i w:val="false"/>
          <w:color w:val="000000"/>
          <w:sz w:val="28"/>
        </w:rPr>
        <w:t>
      4. Құрылымдық бөлімше*:</w:t>
      </w:r>
    </w:p>
    <w:p>
      <w:pPr>
        <w:spacing w:after="0"/>
        <w:ind w:left="0"/>
        <w:jc w:val="both"/>
      </w:pPr>
      <w:r>
        <w:rPr>
          <w:rFonts w:ascii="Times New Roman"/>
          <w:b w:val="false"/>
          <w:i w:val="false"/>
          <w:color w:val="000000"/>
          <w:sz w:val="28"/>
        </w:rPr>
        <w:t>
      1)__________________________________________;</w:t>
      </w:r>
    </w:p>
    <w:p>
      <w:pPr>
        <w:spacing w:after="0"/>
        <w:ind w:left="0"/>
        <w:jc w:val="both"/>
      </w:pPr>
      <w:r>
        <w:rPr>
          <w:rFonts w:ascii="Times New Roman"/>
          <w:b w:val="false"/>
          <w:i w:val="false"/>
          <w:color w:val="000000"/>
          <w:sz w:val="28"/>
        </w:rPr>
        <w:t>
      2)__________________________________________;</w:t>
      </w:r>
    </w:p>
    <w:p>
      <w:pPr>
        <w:spacing w:after="0"/>
        <w:ind w:left="0"/>
        <w:jc w:val="both"/>
      </w:pPr>
      <w:r>
        <w:rPr>
          <w:rFonts w:ascii="Times New Roman"/>
          <w:b w:val="false"/>
          <w:i w:val="false"/>
          <w:color w:val="000000"/>
          <w:sz w:val="28"/>
        </w:rPr>
        <w:t>
      3)__________________________________________ тұрады.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осы тармақты мемлекеттік органның құрылымдық бөлімшесінің құрамына кіретін</w:t>
      </w:r>
    </w:p>
    <w:p>
      <w:pPr>
        <w:spacing w:after="0"/>
        <w:ind w:left="0"/>
        <w:jc w:val="both"/>
      </w:pPr>
      <w:r>
        <w:rPr>
          <w:rFonts w:ascii="Times New Roman"/>
          <w:b w:val="false"/>
          <w:i w:val="false"/>
          <w:color w:val="000000"/>
          <w:sz w:val="28"/>
        </w:rPr>
        <w:t>
      бөлімшелері бар құрылымдық бөлімшелер толтырады.</w:t>
      </w:r>
    </w:p>
    <w:bookmarkStart w:name="z96" w:id="44"/>
    <w:p>
      <w:pPr>
        <w:spacing w:after="0"/>
        <w:ind w:left="0"/>
        <w:jc w:val="left"/>
      </w:pPr>
      <w:r>
        <w:rPr>
          <w:rFonts w:ascii="Times New Roman"/>
          <w:b/>
          <w:i w:val="false"/>
          <w:color w:val="000000"/>
        </w:rPr>
        <w:t xml:space="preserve"> 2-тарау. Мемлекеттік органның құрылымдық бөлімшесінің  мақсаттары, функциялары, құқықтары мен міндеттері</w:t>
      </w:r>
    </w:p>
    <w:bookmarkEnd w:id="44"/>
    <w:p>
      <w:pPr>
        <w:spacing w:after="0"/>
        <w:ind w:left="0"/>
        <w:jc w:val="both"/>
      </w:pPr>
      <w:r>
        <w:rPr>
          <w:rFonts w:ascii="Times New Roman"/>
          <w:b w:val="false"/>
          <w:i w:val="false"/>
          <w:color w:val="000000"/>
          <w:sz w:val="28"/>
        </w:rPr>
        <w:t>
      5. Мақсаты:</w:t>
      </w:r>
    </w:p>
    <w:p>
      <w:pPr>
        <w:spacing w:after="0"/>
        <w:ind w:left="0"/>
        <w:jc w:val="both"/>
      </w:pPr>
      <w:r>
        <w:rPr>
          <w:rFonts w:ascii="Times New Roman"/>
          <w:b w:val="false"/>
          <w:i w:val="false"/>
          <w:color w:val="000000"/>
          <w:sz w:val="28"/>
        </w:rPr>
        <w:t>
      1) ______________________________________;</w:t>
      </w:r>
    </w:p>
    <w:p>
      <w:pPr>
        <w:spacing w:after="0"/>
        <w:ind w:left="0"/>
        <w:jc w:val="both"/>
      </w:pPr>
      <w:r>
        <w:rPr>
          <w:rFonts w:ascii="Times New Roman"/>
          <w:b w:val="false"/>
          <w:i w:val="false"/>
          <w:color w:val="000000"/>
          <w:sz w:val="28"/>
        </w:rPr>
        <w:t>
      2) ______________________________________;</w:t>
      </w:r>
    </w:p>
    <w:p>
      <w:pPr>
        <w:spacing w:after="0"/>
        <w:ind w:left="0"/>
        <w:jc w:val="both"/>
      </w:pPr>
      <w:r>
        <w:rPr>
          <w:rFonts w:ascii="Times New Roman"/>
          <w:b w:val="false"/>
          <w:i w:val="false"/>
          <w:color w:val="000000"/>
          <w:sz w:val="28"/>
        </w:rPr>
        <w:t>
      3) ______________________________________.</w:t>
      </w:r>
    </w:p>
    <w:p>
      <w:pPr>
        <w:spacing w:after="0"/>
        <w:ind w:left="0"/>
        <w:jc w:val="both"/>
      </w:pPr>
      <w:r>
        <w:rPr>
          <w:rFonts w:ascii="Times New Roman"/>
          <w:b w:val="false"/>
          <w:i w:val="false"/>
          <w:color w:val="000000"/>
          <w:sz w:val="28"/>
        </w:rPr>
        <w:t>
      6. Құқықтары мен міндеттері:</w:t>
      </w:r>
    </w:p>
    <w:p>
      <w:pPr>
        <w:spacing w:after="0"/>
        <w:ind w:left="0"/>
        <w:jc w:val="both"/>
      </w:pPr>
      <w:r>
        <w:rPr>
          <w:rFonts w:ascii="Times New Roman"/>
          <w:b w:val="false"/>
          <w:i w:val="false"/>
          <w:color w:val="000000"/>
          <w:sz w:val="28"/>
        </w:rPr>
        <w:t>
      1) ______________________________________;</w:t>
      </w:r>
    </w:p>
    <w:p>
      <w:pPr>
        <w:spacing w:after="0"/>
        <w:ind w:left="0"/>
        <w:jc w:val="both"/>
      </w:pPr>
      <w:r>
        <w:rPr>
          <w:rFonts w:ascii="Times New Roman"/>
          <w:b w:val="false"/>
          <w:i w:val="false"/>
          <w:color w:val="000000"/>
          <w:sz w:val="28"/>
        </w:rPr>
        <w:t>
      2) ______________________________________;</w:t>
      </w:r>
    </w:p>
    <w:p>
      <w:pPr>
        <w:spacing w:after="0"/>
        <w:ind w:left="0"/>
        <w:jc w:val="both"/>
      </w:pPr>
      <w:r>
        <w:rPr>
          <w:rFonts w:ascii="Times New Roman"/>
          <w:b w:val="false"/>
          <w:i w:val="false"/>
          <w:color w:val="000000"/>
          <w:sz w:val="28"/>
        </w:rPr>
        <w:t>
      3) ______________________________________.</w:t>
      </w:r>
    </w:p>
    <w:p>
      <w:pPr>
        <w:spacing w:after="0"/>
        <w:ind w:left="0"/>
        <w:jc w:val="both"/>
      </w:pPr>
      <w:r>
        <w:rPr>
          <w:rFonts w:ascii="Times New Roman"/>
          <w:b w:val="false"/>
          <w:i w:val="false"/>
          <w:color w:val="000000"/>
          <w:sz w:val="28"/>
        </w:rPr>
        <w:t>
      7. Функциялары:</w:t>
      </w:r>
    </w:p>
    <w:p>
      <w:pPr>
        <w:spacing w:after="0"/>
        <w:ind w:left="0"/>
        <w:jc w:val="both"/>
      </w:pPr>
      <w:r>
        <w:rPr>
          <w:rFonts w:ascii="Times New Roman"/>
          <w:b w:val="false"/>
          <w:i w:val="false"/>
          <w:color w:val="000000"/>
          <w:sz w:val="28"/>
        </w:rPr>
        <w:t>
      1) ______________________________________;</w:t>
      </w:r>
    </w:p>
    <w:p>
      <w:pPr>
        <w:spacing w:after="0"/>
        <w:ind w:left="0"/>
        <w:jc w:val="both"/>
      </w:pPr>
      <w:r>
        <w:rPr>
          <w:rFonts w:ascii="Times New Roman"/>
          <w:b w:val="false"/>
          <w:i w:val="false"/>
          <w:color w:val="000000"/>
          <w:sz w:val="28"/>
        </w:rPr>
        <w:t>
      2) ______________________________________;</w:t>
      </w:r>
    </w:p>
    <w:p>
      <w:pPr>
        <w:spacing w:after="0"/>
        <w:ind w:left="0"/>
        <w:jc w:val="both"/>
      </w:pPr>
      <w:r>
        <w:rPr>
          <w:rFonts w:ascii="Times New Roman"/>
          <w:b w:val="false"/>
          <w:i w:val="false"/>
          <w:color w:val="000000"/>
          <w:sz w:val="28"/>
        </w:rPr>
        <w:t>
      3) ______________________________________.</w:t>
      </w:r>
    </w:p>
    <w:bookmarkStart w:name="z97" w:id="45"/>
    <w:p>
      <w:pPr>
        <w:spacing w:after="0"/>
        <w:ind w:left="0"/>
        <w:jc w:val="left"/>
      </w:pPr>
      <w:r>
        <w:rPr>
          <w:rFonts w:ascii="Times New Roman"/>
          <w:b/>
          <w:i w:val="false"/>
          <w:color w:val="000000"/>
        </w:rPr>
        <w:t xml:space="preserve"> 3-тарау. Мемлекеттік органның құрылымдық бөлімшесінің қызметін ұйымдастыру</w:t>
      </w:r>
    </w:p>
    <w:bookmarkEnd w:id="45"/>
    <w:p>
      <w:pPr>
        <w:spacing w:after="0"/>
        <w:ind w:left="0"/>
        <w:jc w:val="both"/>
      </w:pPr>
      <w:r>
        <w:rPr>
          <w:rFonts w:ascii="Times New Roman"/>
          <w:b w:val="false"/>
          <w:i w:val="false"/>
          <w:color w:val="000000"/>
          <w:sz w:val="28"/>
        </w:rPr>
        <w:t>
      8. Құрылымдық бөлімшенің заңнамалық актілерге, Қазақстан Республикасы Президентінің актілеріне, Қазақстан Республикасының өзге де нормативтік құқықтық актілеріне сәйкес өз мақсаттарын іске асыру үшін қажетті құқықтары мен міндеттері болады.</w:t>
      </w:r>
    </w:p>
    <w:p>
      <w:pPr>
        <w:spacing w:after="0"/>
        <w:ind w:left="0"/>
        <w:jc w:val="both"/>
      </w:pPr>
      <w:r>
        <w:rPr>
          <w:rFonts w:ascii="Times New Roman"/>
          <w:b w:val="false"/>
          <w:i w:val="false"/>
          <w:color w:val="000000"/>
          <w:sz w:val="28"/>
        </w:rPr>
        <w:t>
      9. Мемлекеттік органның құрылымдық бөлімшесін Қазақстан Республикасының заңнамасында белгіленген тәртіппен лауазымға тағайындалатын және лауазымнан босатылатын басшы басқарады.</w:t>
      </w:r>
    </w:p>
    <w:p>
      <w:pPr>
        <w:spacing w:after="0"/>
        <w:ind w:left="0"/>
        <w:jc w:val="both"/>
      </w:pPr>
      <w:r>
        <w:rPr>
          <w:rFonts w:ascii="Times New Roman"/>
          <w:b w:val="false"/>
          <w:i w:val="false"/>
          <w:color w:val="000000"/>
          <w:sz w:val="28"/>
        </w:rPr>
        <w:t>
      10. Заңнамада белгіленген жағдайларда мемлекеттік органның құрылымдық бөлімшесі басшысының орынбасары (орынбасарлары) болады.</w:t>
      </w:r>
    </w:p>
    <w:p>
      <w:pPr>
        <w:spacing w:after="0"/>
        <w:ind w:left="0"/>
        <w:jc w:val="both"/>
      </w:pPr>
      <w:r>
        <w:rPr>
          <w:rFonts w:ascii="Times New Roman"/>
          <w:b w:val="false"/>
          <w:i w:val="false"/>
          <w:color w:val="000000"/>
          <w:sz w:val="28"/>
        </w:rPr>
        <w:t>
      11. Мемлекеттік органның құрылымдық бөлімшесінің басшысы құрылымдық бөлімшенің қызметін жалпы басқаруды жүзеге асырады және мемлекеттік органның құрылымдық бөлімшесіне жүктелген міндеттердің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12. Құрылымдық бөлімшенің басшысы мемлекеттік органның басшылығына құрылымдық бөлімшенің құрылымы мен штат саны жөнінде ұсыныстар береді.</w:t>
      </w:r>
    </w:p>
    <w:p>
      <w:pPr>
        <w:spacing w:after="0"/>
        <w:ind w:left="0"/>
        <w:jc w:val="both"/>
      </w:pPr>
      <w:r>
        <w:rPr>
          <w:rFonts w:ascii="Times New Roman"/>
          <w:b w:val="false"/>
          <w:i w:val="false"/>
          <w:color w:val="000000"/>
          <w:sz w:val="28"/>
        </w:rPr>
        <w:t>
      13. Құрылымдық бөлімшенің құзыретіне кіретін мәселелер бойынша мемлекеттік органның құрылымдық бөлімшесінің атынан басқа құрылымдық бөлімшелерге жіберілетін құжаттарға құрылымдық бөлімшенің басшысы, ал ол болмаған жағдайда – оны алмастыратын адам қол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w:t>
            </w:r>
            <w:r>
              <w:br/>
            </w:r>
            <w:r>
              <w:rPr>
                <w:rFonts w:ascii="Times New Roman"/>
                <w:b w:val="false"/>
                <w:i w:val="false"/>
                <w:color w:val="000000"/>
                <w:sz w:val="20"/>
              </w:rPr>
              <w:t>құрылымдық бөлімшесі туралы</w:t>
            </w:r>
            <w:r>
              <w:br/>
            </w:r>
            <w:r>
              <w:rPr>
                <w:rFonts w:ascii="Times New Roman"/>
                <w:b w:val="false"/>
                <w:i w:val="false"/>
                <w:color w:val="000000"/>
                <w:sz w:val="20"/>
              </w:rPr>
              <w:t>ережені әзірлеу және бекіту</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2" w:id="46"/>
    <w:p>
      <w:pPr>
        <w:spacing w:after="0"/>
        <w:ind w:left="0"/>
        <w:jc w:val="left"/>
      </w:pPr>
      <w:r>
        <w:rPr>
          <w:rFonts w:ascii="Times New Roman"/>
          <w:b/>
          <w:i w:val="false"/>
          <w:color w:val="000000"/>
        </w:rPr>
        <w:t xml:space="preserve"> Мемлекеттік органның ведомствосы және оның аумақтық бөлімшелері, сондай-ақ аумақтық органдары туралы ереже</w:t>
      </w:r>
    </w:p>
    <w:bookmarkEnd w:id="46"/>
    <w:p>
      <w:pPr>
        <w:spacing w:after="0"/>
        <w:ind w:left="0"/>
        <w:jc w:val="both"/>
      </w:pPr>
      <w:r>
        <w:rPr>
          <w:rFonts w:ascii="Times New Roman"/>
          <w:b w:val="false"/>
          <w:i w:val="false"/>
          <w:color w:val="ff0000"/>
          <w:sz w:val="28"/>
        </w:rPr>
        <w:t xml:space="preserve">
      Ескерту. 2-қосымша жаңа редакцияда - ҚР Үкіметінің 06.04.2026 </w:t>
      </w:r>
      <w:r>
        <w:rPr>
          <w:rFonts w:ascii="Times New Roman"/>
          <w:b w:val="false"/>
          <w:i w:val="false"/>
          <w:color w:val="ff0000"/>
          <w:sz w:val="28"/>
        </w:rPr>
        <w:t>№ 225</w:t>
      </w:r>
      <w:r>
        <w:rPr>
          <w:rFonts w:ascii="Times New Roman"/>
          <w:b w:val="false"/>
          <w:i w:val="false"/>
          <w:color w:val="ff0000"/>
          <w:sz w:val="28"/>
        </w:rPr>
        <w:t xml:space="preserve"> қаулысымен.</w:t>
      </w:r>
    </w:p>
    <w:bookmarkStart w:name="z98" w:id="47"/>
    <w:p>
      <w:pPr>
        <w:spacing w:after="0"/>
        <w:ind w:left="0"/>
        <w:jc w:val="left"/>
      </w:pPr>
      <w:r>
        <w:rPr>
          <w:rFonts w:ascii="Times New Roman"/>
          <w:b/>
          <w:i w:val="false"/>
          <w:color w:val="000000"/>
        </w:rPr>
        <w:t xml:space="preserve"> 1-тарау. Жалпы ережелер</w:t>
      </w:r>
    </w:p>
    <w:bookmarkEnd w:id="47"/>
    <w:p>
      <w:pPr>
        <w:spacing w:after="0"/>
        <w:ind w:left="0"/>
        <w:jc w:val="both"/>
      </w:pPr>
      <w:r>
        <w:rPr>
          <w:rFonts w:ascii="Times New Roman"/>
          <w:b w:val="false"/>
          <w:i w:val="false"/>
          <w:color w:val="000000"/>
          <w:sz w:val="28"/>
        </w:rPr>
        <w:t>
      1. _____________________________________________________________</w:t>
      </w:r>
    </w:p>
    <w:p>
      <w:pPr>
        <w:spacing w:after="0"/>
        <w:ind w:left="0"/>
        <w:jc w:val="both"/>
      </w:pPr>
      <w:r>
        <w:rPr>
          <w:rFonts w:ascii="Times New Roman"/>
          <w:b w:val="false"/>
          <w:i w:val="false"/>
          <w:color w:val="000000"/>
          <w:sz w:val="28"/>
        </w:rPr>
        <w:t xml:space="preserve">
      (мемлекеттік орган ведомствосының/ ведомствосының аумақтық бөлімшесінің/ </w:t>
      </w:r>
    </w:p>
    <w:p>
      <w:pPr>
        <w:spacing w:after="0"/>
        <w:ind w:left="0"/>
        <w:jc w:val="both"/>
      </w:pPr>
      <w:r>
        <w:rPr>
          <w:rFonts w:ascii="Times New Roman"/>
          <w:b w:val="false"/>
          <w:i w:val="false"/>
          <w:color w:val="000000"/>
          <w:sz w:val="28"/>
        </w:rPr>
        <w:t>
      аумақтық органының атауы)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саласында (салаларында) басшылықты жүзеге асырады.</w:t>
      </w:r>
    </w:p>
    <w:p>
      <w:pPr>
        <w:spacing w:after="0"/>
        <w:ind w:left="0"/>
        <w:jc w:val="both"/>
      </w:pPr>
      <w:r>
        <w:rPr>
          <w:rFonts w:ascii="Times New Roman"/>
          <w:b w:val="false"/>
          <w:i w:val="false"/>
          <w:color w:val="000000"/>
          <w:sz w:val="28"/>
        </w:rPr>
        <w:t>
      2.______________________________________________________________</w:t>
      </w:r>
    </w:p>
    <w:p>
      <w:pPr>
        <w:spacing w:after="0"/>
        <w:ind w:left="0"/>
        <w:jc w:val="both"/>
      </w:pPr>
      <w:r>
        <w:rPr>
          <w:rFonts w:ascii="Times New Roman"/>
          <w:b w:val="false"/>
          <w:i w:val="false"/>
          <w:color w:val="000000"/>
          <w:sz w:val="28"/>
        </w:rPr>
        <w:t>
      (мемлекеттік орган ведомствосының/ ведомствосының аумақтық бөлімшесінің/</w:t>
      </w:r>
    </w:p>
    <w:p>
      <w:pPr>
        <w:spacing w:after="0"/>
        <w:ind w:left="0"/>
        <w:jc w:val="both"/>
      </w:pPr>
      <w:r>
        <w:rPr>
          <w:rFonts w:ascii="Times New Roman"/>
          <w:b w:val="false"/>
          <w:i w:val="false"/>
          <w:color w:val="000000"/>
          <w:sz w:val="28"/>
        </w:rPr>
        <w:t xml:space="preserve">
      аумақтық органының атауы) өз қызметін Қазақстан Республикасының </w:t>
      </w:r>
    </w:p>
    <w:p>
      <w:pPr>
        <w:spacing w:after="0"/>
        <w:ind w:left="0"/>
        <w:jc w:val="both"/>
      </w:pPr>
      <w:r>
        <w:rPr>
          <w:rFonts w:ascii="Times New Roman"/>
          <w:b w:val="false"/>
          <w:i w:val="false"/>
          <w:color w:val="000000"/>
          <w:sz w:val="28"/>
        </w:rPr>
        <w:t xml:space="preserve">
      Конституциясына және заңдарына, Қазақстан Республикасының Президенті мен </w:t>
      </w:r>
    </w:p>
    <w:p>
      <w:pPr>
        <w:spacing w:after="0"/>
        <w:ind w:left="0"/>
        <w:jc w:val="both"/>
      </w:pPr>
      <w:r>
        <w:rPr>
          <w:rFonts w:ascii="Times New Roman"/>
          <w:b w:val="false"/>
          <w:i w:val="false"/>
          <w:color w:val="000000"/>
          <w:sz w:val="28"/>
        </w:rPr>
        <w:t xml:space="preserve">
      Үкіметінің актілеріне, өзге де нормативтік құқықтық актілерге, сондай-ақ осы </w:t>
      </w:r>
    </w:p>
    <w:p>
      <w:pPr>
        <w:spacing w:after="0"/>
        <w:ind w:left="0"/>
        <w:jc w:val="both"/>
      </w:pPr>
      <w:r>
        <w:rPr>
          <w:rFonts w:ascii="Times New Roman"/>
          <w:b w:val="false"/>
          <w:i w:val="false"/>
          <w:color w:val="000000"/>
          <w:sz w:val="28"/>
        </w:rPr>
        <w:t>
      Ережеге сәйкес жүзеге асырады.</w:t>
      </w:r>
    </w:p>
    <w:p>
      <w:pPr>
        <w:spacing w:after="0"/>
        <w:ind w:left="0"/>
        <w:jc w:val="both"/>
      </w:pPr>
      <w:r>
        <w:rPr>
          <w:rFonts w:ascii="Times New Roman"/>
          <w:b w:val="false"/>
          <w:i w:val="false"/>
          <w:color w:val="000000"/>
          <w:sz w:val="28"/>
        </w:rPr>
        <w:t>
      3. _____________________________________________________________</w:t>
      </w:r>
    </w:p>
    <w:p>
      <w:pPr>
        <w:spacing w:after="0"/>
        <w:ind w:left="0"/>
        <w:jc w:val="both"/>
      </w:pPr>
      <w:r>
        <w:rPr>
          <w:rFonts w:ascii="Times New Roman"/>
          <w:b w:val="false"/>
          <w:i w:val="false"/>
          <w:color w:val="000000"/>
          <w:sz w:val="28"/>
        </w:rPr>
        <w:t xml:space="preserve">
      (мемлекеттік орган ведомствосының/ ведомствосының аумақтық бөлімшесінің/ </w:t>
      </w:r>
    </w:p>
    <w:p>
      <w:pPr>
        <w:spacing w:after="0"/>
        <w:ind w:left="0"/>
        <w:jc w:val="both"/>
      </w:pPr>
      <w:r>
        <w:rPr>
          <w:rFonts w:ascii="Times New Roman"/>
          <w:b w:val="false"/>
          <w:i w:val="false"/>
          <w:color w:val="000000"/>
          <w:sz w:val="28"/>
        </w:rPr>
        <w:t xml:space="preserve">
      аумақтық органының атауы) мемлекеттік мекеменің ұйымдық-құқықтық </w:t>
      </w:r>
    </w:p>
    <w:p>
      <w:pPr>
        <w:spacing w:after="0"/>
        <w:ind w:left="0"/>
        <w:jc w:val="both"/>
      </w:pPr>
      <w:r>
        <w:rPr>
          <w:rFonts w:ascii="Times New Roman"/>
          <w:b w:val="false"/>
          <w:i w:val="false"/>
          <w:color w:val="000000"/>
          <w:sz w:val="28"/>
        </w:rPr>
        <w:t xml:space="preserve">
      нысанындағы заңды тұлға болып табылады, оның өз атауы қазақ тілінде жазылған </w:t>
      </w:r>
    </w:p>
    <w:p>
      <w:pPr>
        <w:spacing w:after="0"/>
        <w:ind w:left="0"/>
        <w:jc w:val="both"/>
      </w:pPr>
      <w:r>
        <w:rPr>
          <w:rFonts w:ascii="Times New Roman"/>
          <w:b w:val="false"/>
          <w:i w:val="false"/>
          <w:color w:val="000000"/>
          <w:sz w:val="28"/>
        </w:rPr>
        <w:t xml:space="preserve">
      мөрі мен мөртаңбалары, белгіленген үлгідегі бланкілері, Қазақстан Республикасының </w:t>
      </w:r>
    </w:p>
    <w:p>
      <w:pPr>
        <w:spacing w:after="0"/>
        <w:ind w:left="0"/>
        <w:jc w:val="both"/>
      </w:pPr>
      <w:r>
        <w:rPr>
          <w:rFonts w:ascii="Times New Roman"/>
          <w:b w:val="false"/>
          <w:i w:val="false"/>
          <w:color w:val="000000"/>
          <w:sz w:val="28"/>
        </w:rPr>
        <w:t>
      заңнамасына сәйкес қазынашылық органдарында шоттары болады.</w:t>
      </w:r>
    </w:p>
    <w:p>
      <w:pPr>
        <w:spacing w:after="0"/>
        <w:ind w:left="0"/>
        <w:jc w:val="both"/>
      </w:pPr>
      <w:r>
        <w:rPr>
          <w:rFonts w:ascii="Times New Roman"/>
          <w:b w:val="false"/>
          <w:i w:val="false"/>
          <w:color w:val="000000"/>
          <w:sz w:val="28"/>
        </w:rPr>
        <w:t>
      4. _____________________________________________________________</w:t>
      </w:r>
    </w:p>
    <w:p>
      <w:pPr>
        <w:spacing w:after="0"/>
        <w:ind w:left="0"/>
        <w:jc w:val="both"/>
      </w:pPr>
      <w:r>
        <w:rPr>
          <w:rFonts w:ascii="Times New Roman"/>
          <w:b w:val="false"/>
          <w:i w:val="false"/>
          <w:color w:val="000000"/>
          <w:sz w:val="28"/>
        </w:rPr>
        <w:t xml:space="preserve">
      (мемлекеттік орган ведомствосының/ ведомствосының аумақтық бөлімшесінің/ </w:t>
      </w:r>
    </w:p>
    <w:p>
      <w:pPr>
        <w:spacing w:after="0"/>
        <w:ind w:left="0"/>
        <w:jc w:val="both"/>
      </w:pPr>
      <w:r>
        <w:rPr>
          <w:rFonts w:ascii="Times New Roman"/>
          <w:b w:val="false"/>
          <w:i w:val="false"/>
          <w:color w:val="000000"/>
          <w:sz w:val="28"/>
        </w:rPr>
        <w:t>
      аумақтық органының атауы) азаматтық-құқықтық қатынастарға өз атынан түседі.</w:t>
      </w:r>
    </w:p>
    <w:p>
      <w:pPr>
        <w:spacing w:after="0"/>
        <w:ind w:left="0"/>
        <w:jc w:val="both"/>
      </w:pPr>
      <w:r>
        <w:rPr>
          <w:rFonts w:ascii="Times New Roman"/>
          <w:b w:val="false"/>
          <w:i w:val="false"/>
          <w:color w:val="000000"/>
          <w:sz w:val="28"/>
        </w:rPr>
        <w:t>
      5. _____________________________________________________________</w:t>
      </w:r>
    </w:p>
    <w:p>
      <w:pPr>
        <w:spacing w:after="0"/>
        <w:ind w:left="0"/>
        <w:jc w:val="both"/>
      </w:pPr>
      <w:r>
        <w:rPr>
          <w:rFonts w:ascii="Times New Roman"/>
          <w:b w:val="false"/>
          <w:i w:val="false"/>
          <w:color w:val="000000"/>
          <w:sz w:val="28"/>
        </w:rPr>
        <w:t xml:space="preserve">
      (мемлекеттік орган ведомствосының/ ведомствосының аумақтық бөлімшесінің/ </w:t>
      </w:r>
    </w:p>
    <w:p>
      <w:pPr>
        <w:spacing w:after="0"/>
        <w:ind w:left="0"/>
        <w:jc w:val="both"/>
      </w:pPr>
      <w:r>
        <w:rPr>
          <w:rFonts w:ascii="Times New Roman"/>
          <w:b w:val="false"/>
          <w:i w:val="false"/>
          <w:color w:val="000000"/>
          <w:sz w:val="28"/>
        </w:rPr>
        <w:t xml:space="preserve">
      аумақтық органының атауы), егер оған заңнамаға сәйкес уәкілеттік берілсе, мемлекет </w:t>
      </w:r>
    </w:p>
    <w:p>
      <w:pPr>
        <w:spacing w:after="0"/>
        <w:ind w:left="0"/>
        <w:jc w:val="both"/>
      </w:pPr>
      <w:r>
        <w:rPr>
          <w:rFonts w:ascii="Times New Roman"/>
          <w:b w:val="false"/>
          <w:i w:val="false"/>
          <w:color w:val="000000"/>
          <w:sz w:val="28"/>
        </w:rPr>
        <w:t>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6. _____________________________________________________________</w:t>
      </w:r>
    </w:p>
    <w:p>
      <w:pPr>
        <w:spacing w:after="0"/>
        <w:ind w:left="0"/>
        <w:jc w:val="both"/>
      </w:pPr>
      <w:r>
        <w:rPr>
          <w:rFonts w:ascii="Times New Roman"/>
          <w:b w:val="false"/>
          <w:i w:val="false"/>
          <w:color w:val="000000"/>
          <w:sz w:val="28"/>
        </w:rPr>
        <w:t xml:space="preserve">
      (мемлекеттік орган ведомствосының/ ведомствосының аумақтық бөлімшесінің/ </w:t>
      </w:r>
    </w:p>
    <w:p>
      <w:pPr>
        <w:spacing w:after="0"/>
        <w:ind w:left="0"/>
        <w:jc w:val="both"/>
      </w:pPr>
      <w:r>
        <w:rPr>
          <w:rFonts w:ascii="Times New Roman"/>
          <w:b w:val="false"/>
          <w:i w:val="false"/>
          <w:color w:val="000000"/>
          <w:sz w:val="28"/>
        </w:rPr>
        <w:t xml:space="preserve">
      аумақтық органының атауы) өз құзыретінің мәселелері бойынша заңнамада </w:t>
      </w:r>
    </w:p>
    <w:p>
      <w:pPr>
        <w:spacing w:after="0"/>
        <w:ind w:left="0"/>
        <w:jc w:val="both"/>
      </w:pPr>
      <w:r>
        <w:rPr>
          <w:rFonts w:ascii="Times New Roman"/>
          <w:b w:val="false"/>
          <w:i w:val="false"/>
          <w:color w:val="000000"/>
          <w:sz w:val="28"/>
        </w:rPr>
        <w:t>
      белгіленген тәртіппен_________________________________________</w:t>
      </w:r>
    </w:p>
    <w:p>
      <w:pPr>
        <w:spacing w:after="0"/>
        <w:ind w:left="0"/>
        <w:jc w:val="both"/>
      </w:pPr>
      <w:r>
        <w:rPr>
          <w:rFonts w:ascii="Times New Roman"/>
          <w:b w:val="false"/>
          <w:i w:val="false"/>
          <w:color w:val="000000"/>
          <w:sz w:val="28"/>
        </w:rPr>
        <w:t xml:space="preserve">
      (мемлекеттік орган ведомствосының/ ведомствосының аумақтық бөлімшесінің/ </w:t>
      </w:r>
    </w:p>
    <w:p>
      <w:pPr>
        <w:spacing w:after="0"/>
        <w:ind w:left="0"/>
        <w:jc w:val="both"/>
      </w:pPr>
      <w:r>
        <w:rPr>
          <w:rFonts w:ascii="Times New Roman"/>
          <w:b w:val="false"/>
          <w:i w:val="false"/>
          <w:color w:val="000000"/>
          <w:sz w:val="28"/>
        </w:rPr>
        <w:t xml:space="preserve">
      аумақтық органының атауы) басшысының бұйрықтарымен және Қазақстан </w:t>
      </w:r>
    </w:p>
    <w:p>
      <w:pPr>
        <w:spacing w:after="0"/>
        <w:ind w:left="0"/>
        <w:jc w:val="both"/>
      </w:pPr>
      <w:r>
        <w:rPr>
          <w:rFonts w:ascii="Times New Roman"/>
          <w:b w:val="false"/>
          <w:i w:val="false"/>
          <w:color w:val="000000"/>
          <w:sz w:val="28"/>
        </w:rPr>
        <w:t xml:space="preserve">
      Республикасының заңнамасында көзделген басқа да актілермен ресімделетін </w:t>
      </w:r>
    </w:p>
    <w:p>
      <w:pPr>
        <w:spacing w:after="0"/>
        <w:ind w:left="0"/>
        <w:jc w:val="both"/>
      </w:pPr>
      <w:r>
        <w:rPr>
          <w:rFonts w:ascii="Times New Roman"/>
          <w:b w:val="false"/>
          <w:i w:val="false"/>
          <w:color w:val="000000"/>
          <w:sz w:val="28"/>
        </w:rPr>
        <w:t>
      шешімдер қабылдайды.</w:t>
      </w:r>
    </w:p>
    <w:p>
      <w:pPr>
        <w:spacing w:after="0"/>
        <w:ind w:left="0"/>
        <w:jc w:val="both"/>
      </w:pPr>
      <w:r>
        <w:rPr>
          <w:rFonts w:ascii="Times New Roman"/>
          <w:b w:val="false"/>
          <w:i w:val="false"/>
          <w:color w:val="000000"/>
          <w:sz w:val="28"/>
        </w:rPr>
        <w:t>
      7. _____________________________________________________________</w:t>
      </w:r>
    </w:p>
    <w:p>
      <w:pPr>
        <w:spacing w:after="0"/>
        <w:ind w:left="0"/>
        <w:jc w:val="both"/>
      </w:pPr>
      <w:r>
        <w:rPr>
          <w:rFonts w:ascii="Times New Roman"/>
          <w:b w:val="false"/>
          <w:i w:val="false"/>
          <w:color w:val="000000"/>
          <w:sz w:val="28"/>
        </w:rPr>
        <w:t>
      (мемлекеттік орган ведомствосының/ ведомствосының аумақтық бөлімшесінің/</w:t>
      </w:r>
    </w:p>
    <w:p>
      <w:pPr>
        <w:spacing w:after="0"/>
        <w:ind w:left="0"/>
        <w:jc w:val="both"/>
      </w:pPr>
      <w:r>
        <w:rPr>
          <w:rFonts w:ascii="Times New Roman"/>
          <w:b w:val="false"/>
          <w:i w:val="false"/>
          <w:color w:val="000000"/>
          <w:sz w:val="28"/>
        </w:rPr>
        <w:t xml:space="preserve">
      аумақтық органының атауы) құрылымы мен штат санының лимиті Қазақстан </w:t>
      </w:r>
    </w:p>
    <w:p>
      <w:pPr>
        <w:spacing w:after="0"/>
        <w:ind w:left="0"/>
        <w:jc w:val="both"/>
      </w:pPr>
      <w:r>
        <w:rPr>
          <w:rFonts w:ascii="Times New Roman"/>
          <w:b w:val="false"/>
          <w:i w:val="false"/>
          <w:color w:val="000000"/>
          <w:sz w:val="28"/>
        </w:rPr>
        <w:t>
      Республикасының заңнамасына сәйкес бекітіледі.</w:t>
      </w:r>
    </w:p>
    <w:p>
      <w:pPr>
        <w:spacing w:after="0"/>
        <w:ind w:left="0"/>
        <w:jc w:val="both"/>
      </w:pPr>
      <w:r>
        <w:rPr>
          <w:rFonts w:ascii="Times New Roman"/>
          <w:b w:val="false"/>
          <w:i w:val="false"/>
          <w:color w:val="000000"/>
          <w:sz w:val="28"/>
        </w:rPr>
        <w:t>
      8. Заңды тұлғаның орналасқан жері: _______________________________</w:t>
      </w:r>
    </w:p>
    <w:p>
      <w:pPr>
        <w:spacing w:after="0"/>
        <w:ind w:left="0"/>
        <w:jc w:val="both"/>
      </w:pPr>
      <w:r>
        <w:rPr>
          <w:rFonts w:ascii="Times New Roman"/>
          <w:b w:val="false"/>
          <w:i w:val="false"/>
          <w:color w:val="000000"/>
          <w:sz w:val="28"/>
        </w:rPr>
        <w:t>
      9. Мемлекеттік органның толық атауы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(мемлекеттік орган ведомствосының/ ведомствосының аумақтық бөлімшесінің/ </w:t>
      </w:r>
    </w:p>
    <w:p>
      <w:pPr>
        <w:spacing w:after="0"/>
        <w:ind w:left="0"/>
        <w:jc w:val="both"/>
      </w:pPr>
      <w:r>
        <w:rPr>
          <w:rFonts w:ascii="Times New Roman"/>
          <w:b w:val="false"/>
          <w:i w:val="false"/>
          <w:color w:val="000000"/>
          <w:sz w:val="28"/>
        </w:rPr>
        <w:t>
      аумақтық органының атауы) мемлекеттік мекемесі.</w:t>
      </w:r>
    </w:p>
    <w:p>
      <w:pPr>
        <w:spacing w:after="0"/>
        <w:ind w:left="0"/>
        <w:jc w:val="both"/>
      </w:pPr>
      <w:r>
        <w:rPr>
          <w:rFonts w:ascii="Times New Roman"/>
          <w:b w:val="false"/>
          <w:i w:val="false"/>
          <w:color w:val="000000"/>
          <w:sz w:val="28"/>
        </w:rPr>
        <w:t>
      10. Осы Ереже __________________________________________________</w:t>
      </w:r>
    </w:p>
    <w:p>
      <w:pPr>
        <w:spacing w:after="0"/>
        <w:ind w:left="0"/>
        <w:jc w:val="both"/>
      </w:pPr>
      <w:r>
        <w:rPr>
          <w:rFonts w:ascii="Times New Roman"/>
          <w:b w:val="false"/>
          <w:i w:val="false"/>
          <w:color w:val="000000"/>
          <w:sz w:val="28"/>
        </w:rPr>
        <w:t>
      (мемлекеттік орган ведомствосының/ ведомствосының аумақтық бөлімшесінің/</w:t>
      </w:r>
    </w:p>
    <w:p>
      <w:pPr>
        <w:spacing w:after="0"/>
        <w:ind w:left="0"/>
        <w:jc w:val="both"/>
      </w:pPr>
      <w:r>
        <w:rPr>
          <w:rFonts w:ascii="Times New Roman"/>
          <w:b w:val="false"/>
          <w:i w:val="false"/>
          <w:color w:val="000000"/>
          <w:sz w:val="28"/>
        </w:rPr>
        <w:t>
      аумақтық органының атауы) құрылтай құжаты болып табылады.</w:t>
      </w:r>
    </w:p>
    <w:p>
      <w:pPr>
        <w:spacing w:after="0"/>
        <w:ind w:left="0"/>
        <w:jc w:val="both"/>
      </w:pPr>
      <w:r>
        <w:rPr>
          <w:rFonts w:ascii="Times New Roman"/>
          <w:b w:val="false"/>
          <w:i w:val="false"/>
          <w:color w:val="000000"/>
          <w:sz w:val="28"/>
        </w:rPr>
        <w:t>
      11. ____________________________________________________________</w:t>
      </w:r>
    </w:p>
    <w:p>
      <w:pPr>
        <w:spacing w:after="0"/>
        <w:ind w:left="0"/>
        <w:jc w:val="both"/>
      </w:pPr>
      <w:r>
        <w:rPr>
          <w:rFonts w:ascii="Times New Roman"/>
          <w:b w:val="false"/>
          <w:i w:val="false"/>
          <w:color w:val="000000"/>
          <w:sz w:val="28"/>
        </w:rPr>
        <w:t xml:space="preserve">
      (мемлекеттік орган ведомствосының/ ведомствосының аумақтық бөлімшесінің/ </w:t>
      </w:r>
    </w:p>
    <w:p>
      <w:pPr>
        <w:spacing w:after="0"/>
        <w:ind w:left="0"/>
        <w:jc w:val="both"/>
      </w:pPr>
      <w:r>
        <w:rPr>
          <w:rFonts w:ascii="Times New Roman"/>
          <w:b w:val="false"/>
          <w:i w:val="false"/>
          <w:color w:val="000000"/>
          <w:sz w:val="28"/>
        </w:rPr>
        <w:t xml:space="preserve">
      аумақтық органының атауы) қызметін қаржыландыру республикалық және жергілікті </w:t>
      </w:r>
    </w:p>
    <w:p>
      <w:pPr>
        <w:spacing w:after="0"/>
        <w:ind w:left="0"/>
        <w:jc w:val="both"/>
      </w:pPr>
      <w:r>
        <w:rPr>
          <w:rFonts w:ascii="Times New Roman"/>
          <w:b w:val="false"/>
          <w:i w:val="false"/>
          <w:color w:val="000000"/>
          <w:sz w:val="28"/>
        </w:rPr>
        <w:t xml:space="preserve">
      бюджеттердің, Қазақстан Республикасының Ұлттық Банкі бюджетінің қаражатынан </w:t>
      </w:r>
    </w:p>
    <w:p>
      <w:pPr>
        <w:spacing w:after="0"/>
        <w:ind w:left="0"/>
        <w:jc w:val="both"/>
      </w:pPr>
      <w:r>
        <w:rPr>
          <w:rFonts w:ascii="Times New Roman"/>
          <w:b w:val="false"/>
          <w:i w:val="false"/>
          <w:color w:val="000000"/>
          <w:sz w:val="28"/>
        </w:rPr>
        <w:t>
      (шығыстар сметасынан) жүзеге асырылады.</w:t>
      </w:r>
    </w:p>
    <w:p>
      <w:pPr>
        <w:spacing w:after="0"/>
        <w:ind w:left="0"/>
        <w:jc w:val="both"/>
      </w:pPr>
      <w:r>
        <w:rPr>
          <w:rFonts w:ascii="Times New Roman"/>
          <w:b w:val="false"/>
          <w:i w:val="false"/>
          <w:color w:val="000000"/>
          <w:sz w:val="28"/>
        </w:rPr>
        <w:t>
      12. ____________________________________________________________</w:t>
      </w:r>
    </w:p>
    <w:p>
      <w:pPr>
        <w:spacing w:after="0"/>
        <w:ind w:left="0"/>
        <w:jc w:val="both"/>
      </w:pPr>
      <w:r>
        <w:rPr>
          <w:rFonts w:ascii="Times New Roman"/>
          <w:b w:val="false"/>
          <w:i w:val="false"/>
          <w:color w:val="000000"/>
          <w:sz w:val="28"/>
        </w:rPr>
        <w:t xml:space="preserve">
      (мемлекеттік орган ведомствосының/ ведомствосының аумақтық бөлімшесінің/ </w:t>
      </w:r>
    </w:p>
    <w:p>
      <w:pPr>
        <w:spacing w:after="0"/>
        <w:ind w:left="0"/>
        <w:jc w:val="both"/>
      </w:pPr>
      <w:r>
        <w:rPr>
          <w:rFonts w:ascii="Times New Roman"/>
          <w:b w:val="false"/>
          <w:i w:val="false"/>
          <w:color w:val="000000"/>
          <w:sz w:val="28"/>
        </w:rPr>
        <w:t>
      аумақтық органының атауы) кәсіпкерлік субъектілерімен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(мемлекеттік орган ведомствосының/ ведомствосының аумақтық бөлімшесінің/ </w:t>
      </w:r>
    </w:p>
    <w:p>
      <w:pPr>
        <w:spacing w:after="0"/>
        <w:ind w:left="0"/>
        <w:jc w:val="both"/>
      </w:pPr>
      <w:r>
        <w:rPr>
          <w:rFonts w:ascii="Times New Roman"/>
          <w:b w:val="false"/>
          <w:i w:val="false"/>
          <w:color w:val="000000"/>
          <w:sz w:val="28"/>
        </w:rPr>
        <w:t xml:space="preserve">
      аумақтық органының атауы) өкілеттіктері болып табылатын міндеттерді орындау </w:t>
      </w:r>
    </w:p>
    <w:p>
      <w:pPr>
        <w:spacing w:after="0"/>
        <w:ind w:left="0"/>
        <w:jc w:val="both"/>
      </w:pPr>
      <w:r>
        <w:rPr>
          <w:rFonts w:ascii="Times New Roman"/>
          <w:b w:val="false"/>
          <w:i w:val="false"/>
          <w:color w:val="000000"/>
          <w:sz w:val="28"/>
        </w:rPr>
        <w:t>
      тұрғысынан шарттық қарым-қатынастарға түсуіне тыйым салынады.</w:t>
      </w:r>
    </w:p>
    <w:p>
      <w:pPr>
        <w:spacing w:after="0"/>
        <w:ind w:left="0"/>
        <w:jc w:val="both"/>
      </w:pPr>
      <w:r>
        <w:rPr>
          <w:rFonts w:ascii="Times New Roman"/>
          <w:b w:val="false"/>
          <w:i w:val="false"/>
          <w:color w:val="000000"/>
          <w:sz w:val="28"/>
        </w:rPr>
        <w:t>
      Егер ___________________________________________________________</w:t>
      </w:r>
    </w:p>
    <w:p>
      <w:pPr>
        <w:spacing w:after="0"/>
        <w:ind w:left="0"/>
        <w:jc w:val="both"/>
      </w:pPr>
      <w:r>
        <w:rPr>
          <w:rFonts w:ascii="Times New Roman"/>
          <w:b w:val="false"/>
          <w:i w:val="false"/>
          <w:color w:val="000000"/>
          <w:sz w:val="28"/>
        </w:rPr>
        <w:t>
      (мемлекеттік орган ведомствосының/ ведомствосының аумақтық бөлімшесінің/</w:t>
      </w:r>
    </w:p>
    <w:p>
      <w:pPr>
        <w:spacing w:after="0"/>
        <w:ind w:left="0"/>
        <w:jc w:val="both"/>
      </w:pPr>
      <w:r>
        <w:rPr>
          <w:rFonts w:ascii="Times New Roman"/>
          <w:b w:val="false"/>
          <w:i w:val="false"/>
          <w:color w:val="000000"/>
          <w:sz w:val="28"/>
        </w:rPr>
        <w:t xml:space="preserve">
      аумақтық органының атауы) заңнамалық актілермен кіріс әкелетін қызметті жүзеге </w:t>
      </w:r>
    </w:p>
    <w:p>
      <w:pPr>
        <w:spacing w:after="0"/>
        <w:ind w:left="0"/>
        <w:jc w:val="both"/>
      </w:pPr>
      <w:r>
        <w:rPr>
          <w:rFonts w:ascii="Times New Roman"/>
          <w:b w:val="false"/>
          <w:i w:val="false"/>
          <w:color w:val="000000"/>
          <w:sz w:val="28"/>
        </w:rPr>
        <w:t xml:space="preserve">
      асыру құқығы берілсе, онда мұндай қызметтен алынған кіріс мемлекеттік бюджетке </w:t>
      </w:r>
    </w:p>
    <w:p>
      <w:pPr>
        <w:spacing w:after="0"/>
        <w:ind w:left="0"/>
        <w:jc w:val="both"/>
      </w:pPr>
      <w:r>
        <w:rPr>
          <w:rFonts w:ascii="Times New Roman"/>
          <w:b w:val="false"/>
          <w:i w:val="false"/>
          <w:color w:val="000000"/>
          <w:sz w:val="28"/>
        </w:rPr>
        <w:t>
      жіберіледі.</w:t>
      </w:r>
    </w:p>
    <w:bookmarkStart w:name="z99" w:id="48"/>
    <w:p>
      <w:pPr>
        <w:spacing w:after="0"/>
        <w:ind w:left="0"/>
        <w:jc w:val="left"/>
      </w:pPr>
      <w:r>
        <w:rPr>
          <w:rFonts w:ascii="Times New Roman"/>
          <w:b/>
          <w:i w:val="false"/>
          <w:color w:val="000000"/>
        </w:rPr>
        <w:t xml:space="preserve"> 2-тарау. Мемлекеттік орган ведомствосының немесе ведомствосы аумақтық бөлімшесінің немесе аумақтық органының мақсаттары, функциялары, құқықтары мен міндеттері</w:t>
      </w:r>
    </w:p>
    <w:bookmarkEnd w:id="48"/>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14. Құқықтары мен міндеттері:</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15. Функциялары:</w:t>
      </w:r>
    </w:p>
    <w:p>
      <w:pPr>
        <w:spacing w:after="0"/>
        <w:ind w:left="0"/>
        <w:jc w:val="both"/>
      </w:pPr>
      <w:r>
        <w:rPr>
          <w:rFonts w:ascii="Times New Roman"/>
          <w:b w:val="false"/>
          <w:i w:val="false"/>
          <w:color w:val="000000"/>
          <w:sz w:val="28"/>
        </w:rPr>
        <w:t>
      1) ______________________________________;</w:t>
      </w:r>
    </w:p>
    <w:p>
      <w:pPr>
        <w:spacing w:after="0"/>
        <w:ind w:left="0"/>
        <w:jc w:val="both"/>
      </w:pPr>
      <w:r>
        <w:rPr>
          <w:rFonts w:ascii="Times New Roman"/>
          <w:b w:val="false"/>
          <w:i w:val="false"/>
          <w:color w:val="000000"/>
          <w:sz w:val="28"/>
        </w:rPr>
        <w:t>
      2) ______________________________________;</w:t>
      </w:r>
    </w:p>
    <w:p>
      <w:pPr>
        <w:spacing w:after="0"/>
        <w:ind w:left="0"/>
        <w:jc w:val="both"/>
      </w:pPr>
      <w:r>
        <w:rPr>
          <w:rFonts w:ascii="Times New Roman"/>
          <w:b w:val="false"/>
          <w:i w:val="false"/>
          <w:color w:val="000000"/>
          <w:sz w:val="28"/>
        </w:rPr>
        <w:t>
      3) ______________________________________.</w:t>
      </w:r>
    </w:p>
    <w:bookmarkStart w:name="z100" w:id="49"/>
    <w:p>
      <w:pPr>
        <w:spacing w:after="0"/>
        <w:ind w:left="0"/>
        <w:jc w:val="left"/>
      </w:pPr>
      <w:r>
        <w:rPr>
          <w:rFonts w:ascii="Times New Roman"/>
          <w:b/>
          <w:i w:val="false"/>
          <w:color w:val="000000"/>
        </w:rPr>
        <w:t xml:space="preserve"> 3-тарау. Мемлекеттік орган ведомствосының немесе ведомствосы аумақтық бөлімшесінің немесе аумақтық органының қызметін ұйымдастыру кезіндегі оның басшысының мәртебесі және өкілеттіктері</w:t>
      </w:r>
    </w:p>
    <w:bookmarkEnd w:id="49"/>
    <w:p>
      <w:pPr>
        <w:spacing w:after="0"/>
        <w:ind w:left="0"/>
        <w:jc w:val="both"/>
      </w:pPr>
      <w:r>
        <w:rPr>
          <w:rFonts w:ascii="Times New Roman"/>
          <w:b w:val="false"/>
          <w:i w:val="false"/>
          <w:color w:val="000000"/>
          <w:sz w:val="28"/>
        </w:rPr>
        <w:t>
      16. ____________________________________________________________</w:t>
      </w:r>
    </w:p>
    <w:p>
      <w:pPr>
        <w:spacing w:after="0"/>
        <w:ind w:left="0"/>
        <w:jc w:val="both"/>
      </w:pPr>
      <w:r>
        <w:rPr>
          <w:rFonts w:ascii="Times New Roman"/>
          <w:b w:val="false"/>
          <w:i w:val="false"/>
          <w:color w:val="000000"/>
          <w:sz w:val="28"/>
        </w:rPr>
        <w:t xml:space="preserve">
      (мемлекеттік орган ведомствосының/ ведомствосының аумақтық бөлімшесінің/ </w:t>
      </w:r>
    </w:p>
    <w:p>
      <w:pPr>
        <w:spacing w:after="0"/>
        <w:ind w:left="0"/>
        <w:jc w:val="both"/>
      </w:pPr>
      <w:r>
        <w:rPr>
          <w:rFonts w:ascii="Times New Roman"/>
          <w:b w:val="false"/>
          <w:i w:val="false"/>
          <w:color w:val="000000"/>
          <w:sz w:val="28"/>
        </w:rPr>
        <w:t xml:space="preserve">
      аумақтық органының атауы) басқаруды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(мемлекеттік орган ведомствосының/ ведомствосының аумақтық бөлімшесінің/ </w:t>
      </w:r>
    </w:p>
    <w:p>
      <w:pPr>
        <w:spacing w:after="0"/>
        <w:ind w:left="0"/>
        <w:jc w:val="both"/>
      </w:pPr>
      <w:r>
        <w:rPr>
          <w:rFonts w:ascii="Times New Roman"/>
          <w:b w:val="false"/>
          <w:i w:val="false"/>
          <w:color w:val="000000"/>
          <w:sz w:val="28"/>
        </w:rPr>
        <w:t xml:space="preserve">
      аумақтық органының атауы) жүктелген міндеттердің орындалуына және оның өз </w:t>
      </w:r>
    </w:p>
    <w:p>
      <w:pPr>
        <w:spacing w:after="0"/>
        <w:ind w:left="0"/>
        <w:jc w:val="both"/>
      </w:pPr>
      <w:r>
        <w:rPr>
          <w:rFonts w:ascii="Times New Roman"/>
          <w:b w:val="false"/>
          <w:i w:val="false"/>
          <w:color w:val="000000"/>
          <w:sz w:val="28"/>
        </w:rPr>
        <w:t>
      өкілеттіктерін жүзеге асыруына дербес жауапты басшы жүзеге асырады.</w:t>
      </w:r>
    </w:p>
    <w:p>
      <w:pPr>
        <w:spacing w:after="0"/>
        <w:ind w:left="0"/>
        <w:jc w:val="both"/>
      </w:pPr>
      <w:r>
        <w:rPr>
          <w:rFonts w:ascii="Times New Roman"/>
          <w:b w:val="false"/>
          <w:i w:val="false"/>
          <w:color w:val="000000"/>
          <w:sz w:val="28"/>
        </w:rPr>
        <w:t>
      17. ____________________________________________________________</w:t>
      </w:r>
    </w:p>
    <w:p>
      <w:pPr>
        <w:spacing w:after="0"/>
        <w:ind w:left="0"/>
        <w:jc w:val="both"/>
      </w:pPr>
      <w:r>
        <w:rPr>
          <w:rFonts w:ascii="Times New Roman"/>
          <w:b w:val="false"/>
          <w:i w:val="false"/>
          <w:color w:val="000000"/>
          <w:sz w:val="28"/>
        </w:rPr>
        <w:t xml:space="preserve">
      (мемлекеттік орган ведомствосының/ ведомствосының аумақтық бөлімшесінің/ </w:t>
      </w:r>
    </w:p>
    <w:p>
      <w:pPr>
        <w:spacing w:after="0"/>
        <w:ind w:left="0"/>
        <w:jc w:val="both"/>
      </w:pPr>
      <w:r>
        <w:rPr>
          <w:rFonts w:ascii="Times New Roman"/>
          <w:b w:val="false"/>
          <w:i w:val="false"/>
          <w:color w:val="000000"/>
          <w:sz w:val="28"/>
        </w:rPr>
        <w:t xml:space="preserve">
      аумақтық органының атауы) басшысы Қазақстан Республикасының заңнамасына </w:t>
      </w:r>
    </w:p>
    <w:p>
      <w:pPr>
        <w:spacing w:after="0"/>
        <w:ind w:left="0"/>
        <w:jc w:val="both"/>
      </w:pPr>
      <w:r>
        <w:rPr>
          <w:rFonts w:ascii="Times New Roman"/>
          <w:b w:val="false"/>
          <w:i w:val="false"/>
          <w:color w:val="000000"/>
          <w:sz w:val="28"/>
        </w:rPr>
        <w:t>
      сәйкес лауазымға тағайындалады және лауазымнан босатылады.</w:t>
      </w:r>
    </w:p>
    <w:p>
      <w:pPr>
        <w:spacing w:after="0"/>
        <w:ind w:left="0"/>
        <w:jc w:val="both"/>
      </w:pPr>
      <w:r>
        <w:rPr>
          <w:rFonts w:ascii="Times New Roman"/>
          <w:b w:val="false"/>
          <w:i w:val="false"/>
          <w:color w:val="000000"/>
          <w:sz w:val="28"/>
        </w:rPr>
        <w:t>
      18. ____________________________________________________________</w:t>
      </w:r>
    </w:p>
    <w:p>
      <w:pPr>
        <w:spacing w:after="0"/>
        <w:ind w:left="0"/>
        <w:jc w:val="both"/>
      </w:pPr>
      <w:r>
        <w:rPr>
          <w:rFonts w:ascii="Times New Roman"/>
          <w:b w:val="false"/>
          <w:i w:val="false"/>
          <w:color w:val="000000"/>
          <w:sz w:val="28"/>
        </w:rPr>
        <w:t>
      (мемлекеттік орган ведомствосының/ ведомствосының аумақтық бөлімшесінің/</w:t>
      </w:r>
    </w:p>
    <w:p>
      <w:pPr>
        <w:spacing w:after="0"/>
        <w:ind w:left="0"/>
        <w:jc w:val="both"/>
      </w:pPr>
      <w:r>
        <w:rPr>
          <w:rFonts w:ascii="Times New Roman"/>
          <w:b w:val="false"/>
          <w:i w:val="false"/>
          <w:color w:val="000000"/>
          <w:sz w:val="28"/>
        </w:rPr>
        <w:t>
      аумақтық органының атауы) басшысының Қазақстан Республикасының заңнамасына</w:t>
      </w:r>
    </w:p>
    <w:p>
      <w:pPr>
        <w:spacing w:after="0"/>
        <w:ind w:left="0"/>
        <w:jc w:val="both"/>
      </w:pPr>
      <w:r>
        <w:rPr>
          <w:rFonts w:ascii="Times New Roman"/>
          <w:b w:val="false"/>
          <w:i w:val="false"/>
          <w:color w:val="000000"/>
          <w:sz w:val="28"/>
        </w:rPr>
        <w:t xml:space="preserve">
      сәйкес лауазымға тағайындалатын және лауазымнан босатылатын орынбасарлары </w:t>
      </w:r>
    </w:p>
    <w:p>
      <w:pPr>
        <w:spacing w:after="0"/>
        <w:ind w:left="0"/>
        <w:jc w:val="both"/>
      </w:pPr>
      <w:r>
        <w:rPr>
          <w:rFonts w:ascii="Times New Roman"/>
          <w:b w:val="false"/>
          <w:i w:val="false"/>
          <w:color w:val="000000"/>
          <w:sz w:val="28"/>
        </w:rPr>
        <w:t>
      болады.</w:t>
      </w:r>
    </w:p>
    <w:p>
      <w:pPr>
        <w:spacing w:after="0"/>
        <w:ind w:left="0"/>
        <w:jc w:val="both"/>
      </w:pPr>
      <w:r>
        <w:rPr>
          <w:rFonts w:ascii="Times New Roman"/>
          <w:b w:val="false"/>
          <w:i w:val="false"/>
          <w:color w:val="000000"/>
          <w:sz w:val="28"/>
        </w:rPr>
        <w:t>
      19. ____________________________________________________________</w:t>
      </w:r>
    </w:p>
    <w:p>
      <w:pPr>
        <w:spacing w:after="0"/>
        <w:ind w:left="0"/>
        <w:jc w:val="both"/>
      </w:pPr>
      <w:r>
        <w:rPr>
          <w:rFonts w:ascii="Times New Roman"/>
          <w:b w:val="false"/>
          <w:i w:val="false"/>
          <w:color w:val="000000"/>
          <w:sz w:val="28"/>
        </w:rPr>
        <w:t xml:space="preserve">
      (мемлекеттік орган ведомствосының/ ведомствосының аумақтық бөлімшесінің/ </w:t>
      </w:r>
    </w:p>
    <w:p>
      <w:pPr>
        <w:spacing w:after="0"/>
        <w:ind w:left="0"/>
        <w:jc w:val="both"/>
      </w:pPr>
      <w:r>
        <w:rPr>
          <w:rFonts w:ascii="Times New Roman"/>
          <w:b w:val="false"/>
          <w:i w:val="false"/>
          <w:color w:val="000000"/>
          <w:sz w:val="28"/>
        </w:rPr>
        <w:t>
      аумақтық органының атауы) басшысының өкілеттіктері:</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орган ведомствосының/ ведомствосының аумақтық бөлімшесінің/</w:t>
      </w:r>
    </w:p>
    <w:p>
      <w:pPr>
        <w:spacing w:after="0"/>
        <w:ind w:left="0"/>
        <w:jc w:val="both"/>
      </w:pPr>
      <w:r>
        <w:rPr>
          <w:rFonts w:ascii="Times New Roman"/>
          <w:b w:val="false"/>
          <w:i w:val="false"/>
          <w:color w:val="000000"/>
          <w:sz w:val="28"/>
        </w:rPr>
        <w:t xml:space="preserve">
      аумақтық органының атауы) басшысы болмаған кезде оның өкілеттіктерін орындауды </w:t>
      </w:r>
    </w:p>
    <w:p>
      <w:pPr>
        <w:spacing w:after="0"/>
        <w:ind w:left="0"/>
        <w:jc w:val="both"/>
      </w:pPr>
      <w:r>
        <w:rPr>
          <w:rFonts w:ascii="Times New Roman"/>
          <w:b w:val="false"/>
          <w:i w:val="false"/>
          <w:color w:val="000000"/>
          <w:sz w:val="28"/>
        </w:rPr>
        <w:t>
      оны алмастыратын адам қолданыстағы заңнамаға сәйкес жүзеге асырады.</w:t>
      </w:r>
    </w:p>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w:t>
      </w:r>
    </w:p>
    <w:p>
      <w:pPr>
        <w:spacing w:after="0"/>
        <w:ind w:left="0"/>
        <w:jc w:val="both"/>
      </w:pPr>
      <w:r>
        <w:rPr>
          <w:rFonts w:ascii="Times New Roman"/>
          <w:b w:val="false"/>
          <w:i w:val="false"/>
          <w:color w:val="000000"/>
          <w:sz w:val="28"/>
        </w:rPr>
        <w:t>
      айқындайды.</w:t>
      </w:r>
    </w:p>
    <w:bookmarkStart w:name="z101" w:id="50"/>
    <w:p>
      <w:pPr>
        <w:spacing w:after="0"/>
        <w:ind w:left="0"/>
        <w:jc w:val="left"/>
      </w:pPr>
      <w:r>
        <w:rPr>
          <w:rFonts w:ascii="Times New Roman"/>
          <w:b/>
          <w:i w:val="false"/>
          <w:color w:val="000000"/>
        </w:rPr>
        <w:t xml:space="preserve"> 4-тарау. Мемлекеттік орган ведомствосының немесе ведомствосы аумақтық бөлімшесінің немесе аумақтық органының мүлкі</w:t>
      </w:r>
    </w:p>
    <w:bookmarkEnd w:id="50"/>
    <w:p>
      <w:pPr>
        <w:spacing w:after="0"/>
        <w:ind w:left="0"/>
        <w:jc w:val="both"/>
      </w:pPr>
      <w:r>
        <w:rPr>
          <w:rFonts w:ascii="Times New Roman"/>
          <w:b w:val="false"/>
          <w:i w:val="false"/>
          <w:color w:val="000000"/>
          <w:sz w:val="28"/>
        </w:rPr>
        <w:t>
      21. ____________________________________________________________</w:t>
      </w:r>
    </w:p>
    <w:p>
      <w:pPr>
        <w:spacing w:after="0"/>
        <w:ind w:left="0"/>
        <w:jc w:val="both"/>
      </w:pPr>
      <w:r>
        <w:rPr>
          <w:rFonts w:ascii="Times New Roman"/>
          <w:b w:val="false"/>
          <w:i w:val="false"/>
          <w:color w:val="000000"/>
          <w:sz w:val="28"/>
        </w:rPr>
        <w:t>
      (мемлекеттік орган ведомствосының/ ведомствосының аумақтық бөлімшесінің/</w:t>
      </w:r>
    </w:p>
    <w:p>
      <w:pPr>
        <w:spacing w:after="0"/>
        <w:ind w:left="0"/>
        <w:jc w:val="both"/>
      </w:pPr>
      <w:r>
        <w:rPr>
          <w:rFonts w:ascii="Times New Roman"/>
          <w:b w:val="false"/>
          <w:i w:val="false"/>
          <w:color w:val="000000"/>
          <w:sz w:val="28"/>
        </w:rPr>
        <w:t xml:space="preserve">
      аумақтық органының атауы) заңнамада көзделген жағдайларда жедел басқару </w:t>
      </w:r>
    </w:p>
    <w:p>
      <w:pPr>
        <w:spacing w:after="0"/>
        <w:ind w:left="0"/>
        <w:jc w:val="both"/>
      </w:pPr>
      <w:r>
        <w:rPr>
          <w:rFonts w:ascii="Times New Roman"/>
          <w:b w:val="false"/>
          <w:i w:val="false"/>
          <w:color w:val="000000"/>
          <w:sz w:val="28"/>
        </w:rPr>
        <w:t>
      құқығында оқшауланған мүлкі болуы мүмкін.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орган ведомствосының/ ведомствосының аумақтық бөлімшесінің/</w:t>
      </w:r>
    </w:p>
    <w:p>
      <w:pPr>
        <w:spacing w:after="0"/>
        <w:ind w:left="0"/>
        <w:jc w:val="both"/>
      </w:pPr>
      <w:r>
        <w:rPr>
          <w:rFonts w:ascii="Times New Roman"/>
          <w:b w:val="false"/>
          <w:i w:val="false"/>
          <w:color w:val="000000"/>
          <w:sz w:val="28"/>
        </w:rPr>
        <w:t xml:space="preserve">
      аумақтық органының атауы) мүлкі оған меншік иесі берген мүлік, сондай-ақ өз </w:t>
      </w:r>
    </w:p>
    <w:p>
      <w:pPr>
        <w:spacing w:after="0"/>
        <w:ind w:left="0"/>
        <w:jc w:val="both"/>
      </w:pPr>
      <w:r>
        <w:rPr>
          <w:rFonts w:ascii="Times New Roman"/>
          <w:b w:val="false"/>
          <w:i w:val="false"/>
          <w:color w:val="000000"/>
          <w:sz w:val="28"/>
        </w:rPr>
        <w:t xml:space="preserve">
      қызметі нәтижесінде сатып алынған мүлік (ақшалай кірістерді қоса алғанда) және </w:t>
      </w:r>
    </w:p>
    <w:p>
      <w:pPr>
        <w:spacing w:after="0"/>
        <w:ind w:left="0"/>
        <w:jc w:val="both"/>
      </w:pPr>
      <w:r>
        <w:rPr>
          <w:rFonts w:ascii="Times New Roman"/>
          <w:b w:val="false"/>
          <w:i w:val="false"/>
          <w:color w:val="000000"/>
          <w:sz w:val="28"/>
        </w:rPr>
        <w:t xml:space="preserve">
      Қазақстан Республикасының заңнамасында тыйым салынбаған өзге де көздер есебінен </w:t>
      </w:r>
    </w:p>
    <w:p>
      <w:pPr>
        <w:spacing w:after="0"/>
        <w:ind w:left="0"/>
        <w:jc w:val="both"/>
      </w:pPr>
      <w:r>
        <w:rPr>
          <w:rFonts w:ascii="Times New Roman"/>
          <w:b w:val="false"/>
          <w:i w:val="false"/>
          <w:color w:val="000000"/>
          <w:sz w:val="28"/>
        </w:rPr>
        <w:t>
      қалыптастырылады.</w:t>
      </w:r>
    </w:p>
    <w:p>
      <w:pPr>
        <w:spacing w:after="0"/>
        <w:ind w:left="0"/>
        <w:jc w:val="both"/>
      </w:pPr>
      <w:r>
        <w:rPr>
          <w:rFonts w:ascii="Times New Roman"/>
          <w:b w:val="false"/>
          <w:i w:val="false"/>
          <w:color w:val="000000"/>
          <w:sz w:val="28"/>
        </w:rPr>
        <w:t>
      22. ____________________________________________________________</w:t>
      </w:r>
    </w:p>
    <w:p>
      <w:pPr>
        <w:spacing w:after="0"/>
        <w:ind w:left="0"/>
        <w:jc w:val="both"/>
      </w:pPr>
      <w:r>
        <w:rPr>
          <w:rFonts w:ascii="Times New Roman"/>
          <w:b w:val="false"/>
          <w:i w:val="false"/>
          <w:color w:val="000000"/>
          <w:sz w:val="28"/>
        </w:rPr>
        <w:t>
      (мемлекеттік орган ведомствосының/ ведомствосының аумақтық бөлімшесінің/</w:t>
      </w:r>
    </w:p>
    <w:p>
      <w:pPr>
        <w:spacing w:after="0"/>
        <w:ind w:left="0"/>
        <w:jc w:val="both"/>
      </w:pPr>
      <w:r>
        <w:rPr>
          <w:rFonts w:ascii="Times New Roman"/>
          <w:b w:val="false"/>
          <w:i w:val="false"/>
          <w:color w:val="000000"/>
          <w:sz w:val="28"/>
        </w:rPr>
        <w:t>
      аумақтық органының атауы) бекітіп берілген мүлік республикалық/коммуналдық</w:t>
      </w:r>
    </w:p>
    <w:p>
      <w:pPr>
        <w:spacing w:after="0"/>
        <w:ind w:left="0"/>
        <w:jc w:val="both"/>
      </w:pPr>
      <w:r>
        <w:rPr>
          <w:rFonts w:ascii="Times New Roman"/>
          <w:b w:val="false"/>
          <w:i w:val="false"/>
          <w:color w:val="000000"/>
          <w:sz w:val="28"/>
        </w:rPr>
        <w:t>
      меншікке жатады.</w:t>
      </w:r>
    </w:p>
    <w:p>
      <w:pPr>
        <w:spacing w:after="0"/>
        <w:ind w:left="0"/>
        <w:jc w:val="both"/>
      </w:pPr>
      <w:r>
        <w:rPr>
          <w:rFonts w:ascii="Times New Roman"/>
          <w:b w:val="false"/>
          <w:i w:val="false"/>
          <w:color w:val="000000"/>
          <w:sz w:val="28"/>
        </w:rPr>
        <w:t xml:space="preserve">
      23. Егер заңнамада өзгеше белгіленбесе,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(мемлекеттік орган ведомствосының/ ведомствосының аумақтық бөлімшесінің/ </w:t>
      </w:r>
    </w:p>
    <w:p>
      <w:pPr>
        <w:spacing w:after="0"/>
        <w:ind w:left="0"/>
        <w:jc w:val="both"/>
      </w:pPr>
      <w:r>
        <w:rPr>
          <w:rFonts w:ascii="Times New Roman"/>
          <w:b w:val="false"/>
          <w:i w:val="false"/>
          <w:color w:val="000000"/>
          <w:sz w:val="28"/>
        </w:rPr>
        <w:t xml:space="preserve">
      аумақтық органының атауы) өзіне бекітіліп берілген мүлікті және қаржыландыру </w:t>
      </w:r>
    </w:p>
    <w:p>
      <w:pPr>
        <w:spacing w:after="0"/>
        <w:ind w:left="0"/>
        <w:jc w:val="both"/>
      </w:pPr>
      <w:r>
        <w:rPr>
          <w:rFonts w:ascii="Times New Roman"/>
          <w:b w:val="false"/>
          <w:i w:val="false"/>
          <w:color w:val="000000"/>
          <w:sz w:val="28"/>
        </w:rPr>
        <w:t xml:space="preserve">
      жоспары бойынша өзіне бөлінген қаражат есебінен сатып алынған мүлікті өз бетімен </w:t>
      </w:r>
    </w:p>
    <w:p>
      <w:pPr>
        <w:spacing w:after="0"/>
        <w:ind w:left="0"/>
        <w:jc w:val="both"/>
      </w:pPr>
      <w:r>
        <w:rPr>
          <w:rFonts w:ascii="Times New Roman"/>
          <w:b w:val="false"/>
          <w:i w:val="false"/>
          <w:color w:val="000000"/>
          <w:sz w:val="28"/>
        </w:rPr>
        <w:t>
      иеліктен шығаруға немесе оған өзгедей тәсілмен билік етуге құқылы емес.</w:t>
      </w:r>
    </w:p>
    <w:bookmarkStart w:name="z102" w:id="51"/>
    <w:p>
      <w:pPr>
        <w:spacing w:after="0"/>
        <w:ind w:left="0"/>
        <w:jc w:val="left"/>
      </w:pPr>
      <w:r>
        <w:rPr>
          <w:rFonts w:ascii="Times New Roman"/>
          <w:b/>
          <w:i w:val="false"/>
          <w:color w:val="000000"/>
        </w:rPr>
        <w:t xml:space="preserve"> 5-тарау. Мемлекеттік органның ведомствосын немесе ведомствосының аумақтық бөлімшесін немесе аумақтық органын қайта ұйымдастыру және тарату</w:t>
      </w:r>
    </w:p>
    <w:bookmarkEnd w:id="51"/>
    <w:p>
      <w:pPr>
        <w:spacing w:after="0"/>
        <w:ind w:left="0"/>
        <w:jc w:val="both"/>
      </w:pPr>
      <w:r>
        <w:rPr>
          <w:rFonts w:ascii="Times New Roman"/>
          <w:b w:val="false"/>
          <w:i w:val="false"/>
          <w:color w:val="000000"/>
          <w:sz w:val="28"/>
        </w:rPr>
        <w:t>
      24. ____________________________________________________________</w:t>
      </w:r>
    </w:p>
    <w:p>
      <w:pPr>
        <w:spacing w:after="0"/>
        <w:ind w:left="0"/>
        <w:jc w:val="both"/>
      </w:pPr>
      <w:r>
        <w:rPr>
          <w:rFonts w:ascii="Times New Roman"/>
          <w:b w:val="false"/>
          <w:i w:val="false"/>
          <w:color w:val="000000"/>
          <w:sz w:val="28"/>
        </w:rPr>
        <w:t xml:space="preserve">
      (мемлекеттік орган ведомствосының/ ведомствосының аумақтық бөлімшесінің/ </w:t>
      </w:r>
    </w:p>
    <w:p>
      <w:pPr>
        <w:spacing w:after="0"/>
        <w:ind w:left="0"/>
        <w:jc w:val="both"/>
      </w:pPr>
      <w:r>
        <w:rPr>
          <w:rFonts w:ascii="Times New Roman"/>
          <w:b w:val="false"/>
          <w:i w:val="false"/>
          <w:color w:val="000000"/>
          <w:sz w:val="28"/>
        </w:rPr>
        <w:t xml:space="preserve">
      аумақтық органының атауы) қайта ұйымдастыру және тарату Қазақстан </w:t>
      </w:r>
    </w:p>
    <w:p>
      <w:pPr>
        <w:spacing w:after="0"/>
        <w:ind w:left="0"/>
        <w:jc w:val="both"/>
      </w:pPr>
      <w:r>
        <w:rPr>
          <w:rFonts w:ascii="Times New Roman"/>
          <w:b w:val="false"/>
          <w:i w:val="false"/>
          <w:color w:val="000000"/>
          <w:sz w:val="28"/>
        </w:rPr>
        <w:t>
      Республикасының заңнамасына сәйкес жүзеге асырылады.</w:t>
      </w:r>
    </w:p>
    <w:p>
      <w:pPr>
        <w:spacing w:after="0"/>
        <w:ind w:left="0"/>
        <w:jc w:val="both"/>
      </w:pPr>
      <w:r>
        <w:rPr>
          <w:rFonts w:ascii="Times New Roman"/>
          <w:b w:val="false"/>
          <w:i w:val="false"/>
          <w:color w:val="000000"/>
          <w:sz w:val="28"/>
        </w:rPr>
        <w:t xml:space="preserve">
      Мемлекеттік орган ведомствосының немесе ведомствосы аумақтық бөлімшесінің </w:t>
      </w:r>
    </w:p>
    <w:p>
      <w:pPr>
        <w:spacing w:after="0"/>
        <w:ind w:left="0"/>
        <w:jc w:val="both"/>
      </w:pPr>
      <w:r>
        <w:rPr>
          <w:rFonts w:ascii="Times New Roman"/>
          <w:b w:val="false"/>
          <w:i w:val="false"/>
          <w:color w:val="000000"/>
          <w:sz w:val="28"/>
        </w:rPr>
        <w:t>
      немесе аумақтық органының қарамағындағы ұйымдардың тізбесі</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Ведомствоның қарамағындағы аумақтық бөлiмшелердің тізбесі</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 қыркүйектегі</w:t>
            </w:r>
            <w:r>
              <w:br/>
            </w:r>
            <w:r>
              <w:rPr>
                <w:rFonts w:ascii="Times New Roman"/>
                <w:b w:val="false"/>
                <w:i w:val="false"/>
                <w:color w:val="000000"/>
                <w:sz w:val="20"/>
              </w:rPr>
              <w:t>№ 590 қаулысына</w:t>
            </w:r>
            <w:r>
              <w:br/>
            </w:r>
            <w:r>
              <w:rPr>
                <w:rFonts w:ascii="Times New Roman"/>
                <w:b w:val="false"/>
                <w:i w:val="false"/>
                <w:color w:val="000000"/>
                <w:sz w:val="20"/>
              </w:rPr>
              <w:t>қосымша</w:t>
            </w:r>
          </w:p>
        </w:tc>
      </w:tr>
    </w:tbl>
    <w:bookmarkStart w:name="z88" w:id="52"/>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52"/>
    <w:bookmarkStart w:name="z89" w:id="53"/>
    <w:p>
      <w:pPr>
        <w:spacing w:after="0"/>
        <w:ind w:left="0"/>
        <w:jc w:val="both"/>
      </w:pPr>
      <w:r>
        <w:rPr>
          <w:rFonts w:ascii="Times New Roman"/>
          <w:b w:val="false"/>
          <w:i w:val="false"/>
          <w:color w:val="000000"/>
          <w:sz w:val="28"/>
        </w:rPr>
        <w:t xml:space="preserve">
      1. "Мемлекеттік органның құрылымдық бөлімшесі туралы ережені әзірлеу және бекіту жөніндегі қағиданы бекіту туралы" Қазақстан Республикасы Үкіметінің 2011 жылғы 30 қыркүйектегі № 1125 </w:t>
      </w:r>
      <w:r>
        <w:rPr>
          <w:rFonts w:ascii="Times New Roman"/>
          <w:b w:val="false"/>
          <w:i w:val="false"/>
          <w:color w:val="000000"/>
          <w:sz w:val="28"/>
        </w:rPr>
        <w:t>қаулысы</w:t>
      </w:r>
      <w:r>
        <w:rPr>
          <w:rFonts w:ascii="Times New Roman"/>
          <w:b w:val="false"/>
          <w:i w:val="false"/>
          <w:color w:val="000000"/>
          <w:sz w:val="28"/>
        </w:rPr>
        <w:t>.</w:t>
      </w:r>
    </w:p>
    <w:bookmarkEnd w:id="53"/>
    <w:bookmarkStart w:name="z90" w:id="54"/>
    <w:p>
      <w:pPr>
        <w:spacing w:after="0"/>
        <w:ind w:left="0"/>
        <w:jc w:val="both"/>
      </w:pPr>
      <w:r>
        <w:rPr>
          <w:rFonts w:ascii="Times New Roman"/>
          <w:b w:val="false"/>
          <w:i w:val="false"/>
          <w:color w:val="000000"/>
          <w:sz w:val="28"/>
        </w:rPr>
        <w:t xml:space="preserve">
      2. "Мемлекеттік орган туралы ережені әзірлеу және бекіту жөніндегі нұсқаулықты бекіту туралы" Қазақстан Республикасы Үкіметінің 2012 жылғы 25 желтоқсандағы № 1672 </w:t>
      </w:r>
      <w:r>
        <w:rPr>
          <w:rFonts w:ascii="Times New Roman"/>
          <w:b w:val="false"/>
          <w:i w:val="false"/>
          <w:color w:val="000000"/>
          <w:sz w:val="28"/>
        </w:rPr>
        <w:t>қаулысы</w:t>
      </w:r>
      <w:r>
        <w:rPr>
          <w:rFonts w:ascii="Times New Roman"/>
          <w:b w:val="false"/>
          <w:i w:val="false"/>
          <w:color w:val="000000"/>
          <w:sz w:val="28"/>
        </w:rPr>
        <w:t>.</w:t>
      </w:r>
    </w:p>
    <w:bookmarkEnd w:id="54"/>
    <w:bookmarkStart w:name="z91" w:id="55"/>
    <w:p>
      <w:pPr>
        <w:spacing w:after="0"/>
        <w:ind w:left="0"/>
        <w:jc w:val="both"/>
      </w:pPr>
      <w:r>
        <w:rPr>
          <w:rFonts w:ascii="Times New Roman"/>
          <w:b w:val="false"/>
          <w:i w:val="false"/>
          <w:color w:val="000000"/>
          <w:sz w:val="28"/>
        </w:rPr>
        <w:t xml:space="preserve">
      3. "Мемлекеттік органның құрылымдық бөлімшесі туралы ережені әзірлеу және бекіту жөніндегі қағиданы бекіту туралы" Қазақстан Республикасы Үкіметінің 2011 жылғы 30 қыркүйектегі № 1125 қаулысына өзгеріс енгізу туралы" Қазақстан Республикасы Үкіметінің 2013 жылғы 5 қыркүйектегі № 932 </w:t>
      </w:r>
      <w:r>
        <w:rPr>
          <w:rFonts w:ascii="Times New Roman"/>
          <w:b w:val="false"/>
          <w:i w:val="false"/>
          <w:color w:val="000000"/>
          <w:sz w:val="28"/>
        </w:rPr>
        <w:t>қаулысы</w:t>
      </w:r>
      <w:r>
        <w:rPr>
          <w:rFonts w:ascii="Times New Roman"/>
          <w:b w:val="false"/>
          <w:i w:val="false"/>
          <w:color w:val="000000"/>
          <w:sz w:val="28"/>
        </w:rPr>
        <w:t>.</w:t>
      </w:r>
    </w:p>
    <w:bookmarkEnd w:id="55"/>
    <w:bookmarkStart w:name="z92" w:id="56"/>
    <w:p>
      <w:pPr>
        <w:spacing w:after="0"/>
        <w:ind w:left="0"/>
        <w:jc w:val="both"/>
      </w:pPr>
      <w:r>
        <w:rPr>
          <w:rFonts w:ascii="Times New Roman"/>
          <w:b w:val="false"/>
          <w:i w:val="false"/>
          <w:color w:val="000000"/>
          <w:sz w:val="28"/>
        </w:rPr>
        <w:t xml:space="preserve">
      4. "Қазақстан Республикасы Президенті Іс Басқармасының кейбір мәселелері туралы" Қазақстан Республикасы Үкіметінің 2016 жылғы 28 желтоқсандағы № 886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1-тармағы</w:t>
      </w:r>
      <w:r>
        <w:rPr>
          <w:rFonts w:ascii="Times New Roman"/>
          <w:b w:val="false"/>
          <w:i w:val="false"/>
          <w:color w:val="000000"/>
          <w:sz w:val="28"/>
        </w:rPr>
        <w:t>.</w:t>
      </w:r>
    </w:p>
    <w:bookmarkEnd w:id="56"/>
    <w:bookmarkStart w:name="z93" w:id="57"/>
    <w:p>
      <w:pPr>
        <w:spacing w:after="0"/>
        <w:ind w:left="0"/>
        <w:jc w:val="both"/>
      </w:pPr>
      <w:r>
        <w:rPr>
          <w:rFonts w:ascii="Times New Roman"/>
          <w:b w:val="false"/>
          <w:i w:val="false"/>
          <w:color w:val="000000"/>
          <w:sz w:val="28"/>
        </w:rPr>
        <w:t xml:space="preserve">
      5. "Мемлекеттік орган туралы үлгі ережені бекіту және Қазақстан Республикасы Үкіметінің "Мемлекеттік органның құрылымдық бөлімшесі туралы ережені әзірлеу және бекіту жөніндегі қағиданы бекіту туралы" 2011 жылғы 30 қыркүйектегі № 1125 және "Мемлекеттік орган туралы ережені әзірлеу және бекіту жөніндегі нұсқаулықты бекіту туралы" және 2012 жылғы 25 желтоқсандағы № 1672 қаулыларына өзгерістер мен толықтыру енгізу туралы" Қазақстан Республикасы Үкіметінің 2018 жылғы 2 наурыздағы № 93 </w:t>
      </w:r>
      <w:r>
        <w:rPr>
          <w:rFonts w:ascii="Times New Roman"/>
          <w:b w:val="false"/>
          <w:i w:val="false"/>
          <w:color w:val="000000"/>
          <w:sz w:val="28"/>
        </w:rPr>
        <w:t>қаулысы</w:t>
      </w:r>
      <w:r>
        <w:rPr>
          <w:rFonts w:ascii="Times New Roman"/>
          <w:b w:val="false"/>
          <w:i w:val="false"/>
          <w:color w:val="000000"/>
          <w:sz w:val="28"/>
        </w:rPr>
        <w:t>.</w:t>
      </w:r>
    </w:p>
    <w:bookmarkEnd w:id="57"/>
    <w:bookmarkStart w:name="z94" w:id="58"/>
    <w:p>
      <w:pPr>
        <w:spacing w:after="0"/>
        <w:ind w:left="0"/>
        <w:jc w:val="both"/>
      </w:pPr>
      <w:r>
        <w:rPr>
          <w:rFonts w:ascii="Times New Roman"/>
          <w:b w:val="false"/>
          <w:i w:val="false"/>
          <w:color w:val="000000"/>
          <w:sz w:val="28"/>
        </w:rPr>
        <w:t xml:space="preserve">
      6. Қазақстан Республикасы Үкіметінің 2021 жылғы 18 наурыздағы № 145 қаулысымен бекітілген Қазақстан Республикасы Үкіметінің кейбір шешімдеріне және Қазақстан Республикасы Премьер-Министрінің кейбір өкімдеріне енгізілетін өзгерістер мен толықтырулардың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18-тармақтары</w:t>
      </w:r>
      <w:r>
        <w:rPr>
          <w:rFonts w:ascii="Times New Roman"/>
          <w:b w:val="false"/>
          <w:i w:val="false"/>
          <w:color w:val="000000"/>
          <w:sz w:val="28"/>
        </w:rPr>
        <w:t>.</w:t>
      </w:r>
    </w:p>
    <w:bookmarkEnd w:id="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