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9a51" w14:textId="f519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2016 жылғы 21 қазандағы № 604 қаулысының күші жойылды деп тану туралы"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1 шiлдедегi № 457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13.05.2026 </w:t>
      </w:r>
      <w:r>
        <w:rPr>
          <w:rFonts w:ascii="Times New Roman"/>
          <w:b w:val="false"/>
          <w:i w:val="false"/>
          <w:color w:val="000000"/>
          <w:sz w:val="28"/>
        </w:rPr>
        <w:t>№ 388</w:t>
      </w:r>
      <w:r>
        <w:rPr>
          <w:rFonts w:ascii="Times New Roman"/>
          <w:b w:val="false"/>
          <w:i w:val="false"/>
          <w:color w:val="ff0000"/>
          <w:sz w:val="28"/>
        </w:rPr>
        <w:t xml:space="preserve"> (19.07.2026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Заңы 25-бабының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13.05.2026 </w:t>
      </w:r>
      <w:r>
        <w:rPr>
          <w:rFonts w:ascii="Times New Roman"/>
          <w:b w:val="false"/>
          <w:i w:val="false"/>
          <w:color w:val="000000"/>
          <w:sz w:val="28"/>
        </w:rPr>
        <w:t>№ 388</w:t>
      </w:r>
      <w:r>
        <w:rPr>
          <w:rFonts w:ascii="Times New Roman"/>
          <w:b w:val="false"/>
          <w:i w:val="false"/>
          <w:color w:val="ff0000"/>
          <w:sz w:val="28"/>
        </w:rPr>
        <w:t xml:space="preserve"> (19.07.2026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13.05.2026 </w:t>
      </w:r>
      <w:r>
        <w:rPr>
          <w:rFonts w:ascii="Times New Roman"/>
          <w:b w:val="false"/>
          <w:i w:val="false"/>
          <w:color w:val="000000"/>
          <w:sz w:val="28"/>
        </w:rPr>
        <w:t>№ 388</w:t>
      </w:r>
      <w:r>
        <w:rPr>
          <w:rFonts w:ascii="Times New Roman"/>
          <w:b w:val="false"/>
          <w:i w:val="false"/>
          <w:color w:val="ff0000"/>
          <w:sz w:val="28"/>
        </w:rPr>
        <w:t xml:space="preserve"> (19.07.2026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"Жекелеген қызмет түрлерінің және төлем карточкаларын пайдалана отырып төлемдерді қабылдауға арналған жабдық (құрылғы)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деп тану туралы" Қазақстан Республикасы Үкіметінің 2016 жылғы 21 қазандағы № 604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2021 жылғы 1 шілдеден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шiлдедегi</w:t>
            </w:r>
            <w:r>
              <w:br/>
            </w:r>
            <w:r>
              <w:rPr>
                <w:rFonts w:ascii="Times New Roman"/>
                <w:b w:val="false"/>
                <w:i w:val="false"/>
                <w:color w:val="000000"/>
                <w:sz w:val="20"/>
              </w:rPr>
              <w:t>№ 457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тізбесі</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13.05.2026 </w:t>
      </w:r>
      <w:r>
        <w:rPr>
          <w:rFonts w:ascii="Times New Roman"/>
          <w:b w:val="false"/>
          <w:i w:val="false"/>
          <w:color w:val="ff0000"/>
          <w:sz w:val="28"/>
        </w:rPr>
        <w:t>№ 388</w:t>
      </w:r>
      <w:r>
        <w:rPr>
          <w:rFonts w:ascii="Times New Roman"/>
          <w:b w:val="false"/>
          <w:i w:val="false"/>
          <w:color w:val="ff0000"/>
          <w:sz w:val="28"/>
        </w:rPr>
        <w:t xml:space="preserve"> (19.07.2026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саудада сату, оларды жөндеу және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қызметтерін көрсету, тамақтануды ұйымдастырудың өзге де түрлері мен сусындар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теміржол көлігіне жол жүру құжаттарын (билеттерді), багаж және жүк-багаж түбіртектерін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 қоймаға жинау мен сақтау жөнінде қызмет көрсету, жүктерді тасымалдау жөніндегі қосымша көрсетілетін қызметтер мен тасымалдау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және туризм саласында қызмет көрсететін өзге де ұйымдардың қызметі (турагенттерден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бейне және телевизиялық бағдарламаларды тарату жөніндегі қызмет, кинофильм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пен ойын-сауық ұйымдастыру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ойындарын және бәс тігуді ұйымдастыру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 (кегельбан) және бильярд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салондарының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дизайнерлік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bl>
    <w:bookmarkStart w:name="z7" w:id="5"/>
    <w:p>
      <w:pPr>
        <w:spacing w:after="0"/>
        <w:ind w:left="0"/>
        <w:jc w:val="both"/>
      </w:pPr>
      <w:r>
        <w:rPr>
          <w:rFonts w:ascii="Times New Roman"/>
          <w:b w:val="false"/>
          <w:i w:val="false"/>
          <w:color w:val="000000"/>
          <w:sz w:val="28"/>
        </w:rPr>
        <w:t>
      Ескертпе:</w:t>
      </w:r>
    </w:p>
    <w:bookmarkEnd w:id="5"/>
    <w:p>
      <w:pPr>
        <w:spacing w:after="0"/>
        <w:ind w:left="0"/>
        <w:jc w:val="both"/>
      </w:pPr>
      <w:r>
        <w:rPr>
          <w:rFonts w:ascii="Times New Roman"/>
          <w:b w:val="false"/>
          <w:i w:val="false"/>
          <w:color w:val="000000"/>
          <w:sz w:val="28"/>
        </w:rPr>
        <w:t>
      Көрсетілген қызмет түрлері жүзеге асырылатын жерлерде төлем карточкаларын пайдалана отырып төлемдерді қабылдауға және банкаралық мобильді төлемдер жүйесін пайдалана отырып мобильді төлемдерді қабылдауға арналған жабдықты (құрылғыны) орнату мен қолдануды қамтамасыз ету ортақ пайдаланылатын телекоммуникациялар желісі жоқ жерлерде стационарлық емес сауда объектілері арқылы жүзеге асырылатын қызметке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