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8d1" w14:textId="37bb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маусымдағы № 436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жылғы 17 сәуірде Нұр-Сұлтанда жасалған Қазақстан Республикасының Үкіметі мен Тәжікстан Республикасының Үкіметі арасындағы өтеусіз әскери-техникалық көмек көрсету туралы келісім ратификациялансын.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