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b6f28" w14:textId="99b6f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Түркістан облысының шекарасын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17 мамырдағы № 326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Заңы </w:t>
      </w:r>
      <w:r>
        <w:rPr>
          <w:rFonts w:ascii="Times New Roman"/>
          <w:b w:val="false"/>
          <w:i w:val="false"/>
          <w:color w:val="000000"/>
          <w:sz w:val="28"/>
        </w:rPr>
        <w:t>10-бабының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1-1) тармақшасына сәйкес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Бағыс және Хиебон елді мекендерінің жалпы алаңы 795,62 гектар жерін Түркістан облысының шекарасына қосу арқылы Түркістан облысының шекарасы өзгертілсін.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Түркістан облысының әкімдігі осы қаулыдан туындайтын шараларды қабылдасын.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17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Түркістан облысының шекарасына енгізілетін Бағыс және Хиебон елді мекендері жерлерінің экспликациясы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452"/>
        <w:gridCol w:w="1329"/>
        <w:gridCol w:w="3144"/>
        <w:gridCol w:w="1329"/>
        <w:gridCol w:w="1329"/>
        <w:gridCol w:w="1079"/>
        <w:gridCol w:w="1581"/>
        <w:gridCol w:w="1581"/>
      </w:tblGrid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Елді мекен атауы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Жер учаскенің жалпы алаңы (гектар)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соның ішінде:
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ауыл шаруашылығы мақсатындағы жерлер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оның ішінде: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елдi мекендердiң жерi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өнеркәсiп, көлiк, байланыс, ғарыш қызметі, қорғаныс, ұлттық қауіпсіздік мұқтажына арналған жер және ауыл шаруашылығына арналмаған өзге де жер
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егістік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соның ішінде: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өзге жерлер
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суармалы егістік
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Бағыс елді мекені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637,86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112,14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Хиебон елді мекені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45,62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37,32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36,29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36,29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