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b011" w14:textId="74db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сәуірдегі № 246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01.01.2021 ж.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1)жатақханада тұруды есептемегенде жылына 2140733 (екi миллион жүз қырық мың жетi жүз отыз үш) теңгені;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2)жатақханада тұруды есептегенде жылына 3038333 (үш миллион отыз сегіз мың үш жүз отыз үш) теңгені құрайды.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