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c092" w14:textId="dbac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өтеусіз әскери-техникалық көмек көрсету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8 сәуірдегі № 218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Тәжікстан Республикасының Үкіметі арасындағы өтеусіз әскери-техникалық көмек көрсету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министрі Нұрлан Байұзақұлы Ермекбаевқа Қазақстан Республикасының Үкіметі мен Тәжікстан Республикасының Үкіметі арасындағы өтеусіз әскери-техникалық көмек көрсету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8 сәуірдегі</w:t>
            </w:r>
            <w:r>
              <w:br/>
            </w:r>
            <w:r>
              <w:rPr>
                <w:rFonts w:ascii="Times New Roman"/>
                <w:b w:val="false"/>
                <w:i w:val="false"/>
                <w:color w:val="000000"/>
                <w:sz w:val="20"/>
              </w:rPr>
              <w:t>№ 218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өтеусіз әскери-техникалық көмек көрсету туралы келісім</w:t>
      </w:r>
    </w:p>
    <w:bookmarkEnd w:id="4"/>
    <w:bookmarkStart w:name="z8" w:id="5"/>
    <w:p>
      <w:pPr>
        <w:spacing w:after="0"/>
        <w:ind w:left="0"/>
        <w:jc w:val="both"/>
      </w:pPr>
      <w:r>
        <w:rPr>
          <w:rFonts w:ascii="Times New Roman"/>
          <w:b w:val="false"/>
          <w:i w:val="false"/>
          <w:color w:val="000000"/>
          <w:sz w:val="28"/>
        </w:rPr>
        <w:t>
      Қазақстан Республикасының Үкіметі мен Тәжікстан Республикасының Үкіметі (бұдан әрі – Тараптар)</w:t>
      </w:r>
    </w:p>
    <w:bookmarkEnd w:id="5"/>
    <w:bookmarkStart w:name="z9" w:id="6"/>
    <w:p>
      <w:pPr>
        <w:spacing w:after="0"/>
        <w:ind w:left="0"/>
        <w:jc w:val="both"/>
      </w:pPr>
      <w:r>
        <w:rPr>
          <w:rFonts w:ascii="Times New Roman"/>
          <w:b w:val="false"/>
          <w:i w:val="false"/>
          <w:color w:val="000000"/>
          <w:sz w:val="28"/>
        </w:rPr>
        <w:t>
      қалыптасқан өзара достық қарым-қатынастар мен әскери саладағы ынтымақтастықты күшейтуге ниет білдіре отырып,</w:t>
      </w:r>
    </w:p>
    <w:bookmarkEnd w:id="6"/>
    <w:bookmarkStart w:name="z10" w:id="7"/>
    <w:p>
      <w:pPr>
        <w:spacing w:after="0"/>
        <w:ind w:left="0"/>
        <w:jc w:val="both"/>
      </w:pPr>
      <w:r>
        <w:rPr>
          <w:rFonts w:ascii="Times New Roman"/>
          <w:b w:val="false"/>
          <w:i w:val="false"/>
          <w:color w:val="000000"/>
          <w:sz w:val="28"/>
        </w:rPr>
        <w:t>
      1999 жылғы 16 желтоқсандағы Қазақстан Республикасының Үкіметі мен Тәжікстан Республикасының Үкіметі арасындағы әскери саладағы ынтымақтастық туралы келісімнің ережелерін ескере отырып,</w:t>
      </w:r>
    </w:p>
    <w:bookmarkEnd w:id="7"/>
    <w:bookmarkStart w:name="z11" w:id="8"/>
    <w:p>
      <w:pPr>
        <w:spacing w:after="0"/>
        <w:ind w:left="0"/>
        <w:jc w:val="both"/>
      </w:pPr>
      <w:r>
        <w:rPr>
          <w:rFonts w:ascii="Times New Roman"/>
          <w:b w:val="false"/>
          <w:i w:val="false"/>
          <w:color w:val="000000"/>
          <w:sz w:val="28"/>
        </w:rPr>
        <w:t>
      төмендегілер туралы келісті:</w:t>
      </w:r>
    </w:p>
    <w:bookmarkEnd w:id="8"/>
    <w:bookmarkStart w:name="z12" w:id="9"/>
    <w:p>
      <w:pPr>
        <w:spacing w:after="0"/>
        <w:ind w:left="0"/>
        <w:jc w:val="both"/>
      </w:pPr>
      <w:r>
        <w:rPr>
          <w:rFonts w:ascii="Times New Roman"/>
          <w:b/>
          <w:i w:val="false"/>
          <w:color w:val="000000"/>
          <w:sz w:val="28"/>
        </w:rPr>
        <w:t>1-бап</w:t>
      </w:r>
    </w:p>
    <w:bookmarkEnd w:id="9"/>
    <w:bookmarkStart w:name="z13" w:id="10"/>
    <w:p>
      <w:pPr>
        <w:spacing w:after="0"/>
        <w:ind w:left="0"/>
        <w:jc w:val="both"/>
      </w:pPr>
      <w:r>
        <w:rPr>
          <w:rFonts w:ascii="Times New Roman"/>
          <w:b w:val="false"/>
          <w:i w:val="false"/>
          <w:color w:val="000000"/>
          <w:sz w:val="28"/>
        </w:rPr>
        <w:t>
      Қазақстан тарапы Тәжікстан тарапына осы Келісімнің ажырамас бөлігі болып табылатын Қосымшада көрсетілген әскери мүлікті беру түрінде өтеусіз әскери-техникалық көмек көрсетеді.</w:t>
      </w:r>
    </w:p>
    <w:bookmarkEnd w:id="10"/>
    <w:bookmarkStart w:name="z14" w:id="11"/>
    <w:p>
      <w:pPr>
        <w:spacing w:after="0"/>
        <w:ind w:left="0"/>
        <w:jc w:val="both"/>
      </w:pPr>
      <w:r>
        <w:rPr>
          <w:rFonts w:ascii="Times New Roman"/>
          <w:b/>
          <w:i w:val="false"/>
          <w:color w:val="000000"/>
          <w:sz w:val="28"/>
        </w:rPr>
        <w:t>2-бап</w:t>
      </w:r>
    </w:p>
    <w:bookmarkEnd w:id="11"/>
    <w:bookmarkStart w:name="z15" w:id="12"/>
    <w:p>
      <w:pPr>
        <w:spacing w:after="0"/>
        <w:ind w:left="0"/>
        <w:jc w:val="both"/>
      </w:pPr>
      <w:r>
        <w:rPr>
          <w:rFonts w:ascii="Times New Roman"/>
          <w:b w:val="false"/>
          <w:i w:val="false"/>
          <w:color w:val="000000"/>
          <w:sz w:val="28"/>
        </w:rPr>
        <w:t>
       Осы Келісімді іске асыру бойынша уәкілетті органдар:</w:t>
      </w:r>
    </w:p>
    <w:bookmarkEnd w:id="12"/>
    <w:bookmarkStart w:name="z16" w:id="13"/>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w:t>
      </w:r>
    </w:p>
    <w:bookmarkEnd w:id="13"/>
    <w:bookmarkStart w:name="z17" w:id="14"/>
    <w:p>
      <w:pPr>
        <w:spacing w:after="0"/>
        <w:ind w:left="0"/>
        <w:jc w:val="both"/>
      </w:pPr>
      <w:r>
        <w:rPr>
          <w:rFonts w:ascii="Times New Roman"/>
          <w:b w:val="false"/>
          <w:i w:val="false"/>
          <w:color w:val="000000"/>
          <w:sz w:val="28"/>
        </w:rPr>
        <w:t>
      Тәжікстан тарапынан – Тәжікстан Республикасының Қорғаныс министрлігі болып табылады.</w:t>
      </w:r>
    </w:p>
    <w:bookmarkEnd w:id="14"/>
    <w:bookmarkStart w:name="z18" w:id="15"/>
    <w:p>
      <w:pPr>
        <w:spacing w:after="0"/>
        <w:ind w:left="0"/>
        <w:jc w:val="both"/>
      </w:pPr>
      <w:r>
        <w:rPr>
          <w:rFonts w:ascii="Times New Roman"/>
          <w:b w:val="false"/>
          <w:i w:val="false"/>
          <w:color w:val="000000"/>
          <w:sz w:val="28"/>
        </w:rPr>
        <w:t>
      Уәкілетті органдардың атаулары немесе функциялары өзгерген кезде Тараптар бір-бірін дипломатиялық арналар арқылы дереу хабардар етеді.</w:t>
      </w:r>
    </w:p>
    <w:bookmarkEnd w:id="15"/>
    <w:bookmarkStart w:name="z19" w:id="16"/>
    <w:p>
      <w:pPr>
        <w:spacing w:after="0"/>
        <w:ind w:left="0"/>
        <w:jc w:val="both"/>
      </w:pPr>
      <w:r>
        <w:rPr>
          <w:rFonts w:ascii="Times New Roman"/>
          <w:b/>
          <w:i w:val="false"/>
          <w:color w:val="000000"/>
          <w:sz w:val="28"/>
        </w:rPr>
        <w:t>3-бап</w:t>
      </w:r>
    </w:p>
    <w:bookmarkEnd w:id="16"/>
    <w:bookmarkStart w:name="z20" w:id="17"/>
    <w:p>
      <w:pPr>
        <w:spacing w:after="0"/>
        <w:ind w:left="0"/>
        <w:jc w:val="both"/>
      </w:pPr>
      <w:r>
        <w:rPr>
          <w:rFonts w:ascii="Times New Roman"/>
          <w:b w:val="false"/>
          <w:i w:val="false"/>
          <w:color w:val="000000"/>
          <w:sz w:val="28"/>
        </w:rPr>
        <w:t>
      Қазақстан тарапы әскери мүлікті Қазақстан Республикасының аумағынан ("Отар" станциясы, Жамбыл облысы) Тәжікстан Республикасының аумағына ("Рахоти" станциясы, Душанбе қаласы) дейін теміржол көлігімен жеткізуді қамтамасыз етеді, онда Тараптардың уәкілетті органдары тағайындаған өкілдер оларды тиісінше қабылдауды және беруді жүргізеді.</w:t>
      </w:r>
    </w:p>
    <w:bookmarkEnd w:id="17"/>
    <w:bookmarkStart w:name="z21" w:id="18"/>
    <w:p>
      <w:pPr>
        <w:spacing w:after="0"/>
        <w:ind w:left="0"/>
        <w:jc w:val="both"/>
      </w:pPr>
      <w:r>
        <w:rPr>
          <w:rFonts w:ascii="Times New Roman"/>
          <w:b w:val="false"/>
          <w:i w:val="false"/>
          <w:color w:val="000000"/>
          <w:sz w:val="28"/>
        </w:rPr>
        <w:t>
      Әскери мүлікті тасымалдау мәселелері Тараптар мемлекеттері қатысушылары болып табылатын әскери тасымалдар саласындағы халықаралық шарттарға сәйкес реттеледі.</w:t>
      </w:r>
    </w:p>
    <w:bookmarkEnd w:id="18"/>
    <w:bookmarkStart w:name="z22" w:id="19"/>
    <w:p>
      <w:pPr>
        <w:spacing w:after="0"/>
        <w:ind w:left="0"/>
        <w:jc w:val="both"/>
      </w:pPr>
      <w:r>
        <w:rPr>
          <w:rFonts w:ascii="Times New Roman"/>
          <w:b w:val="false"/>
          <w:i w:val="false"/>
          <w:color w:val="000000"/>
          <w:sz w:val="28"/>
        </w:rPr>
        <w:t>
      Әскери мүлікті Душанбе қаласының "Рахоти" станциясына дейін жеткізуге байланысты шығыстарды Қазақстан тарапы көтереді.</w:t>
      </w:r>
    </w:p>
    <w:bookmarkEnd w:id="19"/>
    <w:bookmarkStart w:name="z23" w:id="20"/>
    <w:p>
      <w:pPr>
        <w:spacing w:after="0"/>
        <w:ind w:left="0"/>
        <w:jc w:val="both"/>
      </w:pPr>
      <w:r>
        <w:rPr>
          <w:rFonts w:ascii="Times New Roman"/>
          <w:b w:val="false"/>
          <w:i w:val="false"/>
          <w:color w:val="000000"/>
          <w:sz w:val="28"/>
        </w:rPr>
        <w:t>
      Берілетін әскери мүлікті кедендік тазарту және декларациялау Қазақстан Республикасында Еуразиялық экономикалық одақтың заңнамасына сәйкес жүзеге асырылады.</w:t>
      </w:r>
    </w:p>
    <w:bookmarkEnd w:id="20"/>
    <w:bookmarkStart w:name="z24" w:id="21"/>
    <w:p>
      <w:pPr>
        <w:spacing w:after="0"/>
        <w:ind w:left="0"/>
        <w:jc w:val="both"/>
      </w:pPr>
      <w:r>
        <w:rPr>
          <w:rFonts w:ascii="Times New Roman"/>
          <w:b w:val="false"/>
          <w:i w:val="false"/>
          <w:color w:val="000000"/>
          <w:sz w:val="28"/>
        </w:rPr>
        <w:t>
      Берілетін әскери мүлік баждардың, салықтар мен алымдардың барлық түрін алудан босатылады.</w:t>
      </w:r>
    </w:p>
    <w:bookmarkEnd w:id="21"/>
    <w:bookmarkStart w:name="z25" w:id="22"/>
    <w:p>
      <w:pPr>
        <w:spacing w:after="0"/>
        <w:ind w:left="0"/>
        <w:jc w:val="both"/>
      </w:pPr>
      <w:r>
        <w:rPr>
          <w:rFonts w:ascii="Times New Roman"/>
          <w:b w:val="false"/>
          <w:i w:val="false"/>
          <w:color w:val="000000"/>
          <w:sz w:val="28"/>
        </w:rPr>
        <w:t xml:space="preserve">
      Тәжікстан тарапы Тәжікстан Республикасында кедендік рәсімдерді ресімдегені үшін шығыстарды өзі көтереді және жауапты болады. </w:t>
      </w:r>
    </w:p>
    <w:bookmarkEnd w:id="22"/>
    <w:bookmarkStart w:name="z26" w:id="23"/>
    <w:p>
      <w:pPr>
        <w:spacing w:after="0"/>
        <w:ind w:left="0"/>
        <w:jc w:val="both"/>
      </w:pPr>
      <w:r>
        <w:rPr>
          <w:rFonts w:ascii="Times New Roman"/>
          <w:b/>
          <w:i w:val="false"/>
          <w:color w:val="000000"/>
          <w:sz w:val="28"/>
        </w:rPr>
        <w:t>4-бап</w:t>
      </w:r>
    </w:p>
    <w:bookmarkEnd w:id="23"/>
    <w:bookmarkStart w:name="z27" w:id="24"/>
    <w:p>
      <w:pPr>
        <w:spacing w:after="0"/>
        <w:ind w:left="0"/>
        <w:jc w:val="both"/>
      </w:pPr>
      <w:r>
        <w:rPr>
          <w:rFonts w:ascii="Times New Roman"/>
          <w:b w:val="false"/>
          <w:i w:val="false"/>
          <w:color w:val="000000"/>
          <w:sz w:val="28"/>
        </w:rPr>
        <w:t>
      Тәжікстан</w:t>
      </w:r>
      <w:r>
        <w:rPr>
          <w:rFonts w:ascii="Times New Roman"/>
          <w:b/>
          <w:i w:val="false"/>
          <w:color w:val="000000"/>
          <w:sz w:val="28"/>
        </w:rPr>
        <w:t xml:space="preserve"> тарапы Қазақстан тарапынан алған әскери мүлікті немесе оны пайдалану құқығын үшінші тарапқа бермейді.</w:t>
      </w:r>
    </w:p>
    <w:bookmarkEnd w:id="24"/>
    <w:bookmarkStart w:name="z28" w:id="25"/>
    <w:p>
      <w:pPr>
        <w:spacing w:after="0"/>
        <w:ind w:left="0"/>
        <w:jc w:val="both"/>
      </w:pPr>
      <w:r>
        <w:rPr>
          <w:rFonts w:ascii="Times New Roman"/>
          <w:b/>
          <w:i w:val="false"/>
          <w:color w:val="000000"/>
          <w:sz w:val="28"/>
        </w:rPr>
        <w:t>5-бап</w:t>
      </w:r>
    </w:p>
    <w:bookmarkEnd w:id="25"/>
    <w:bookmarkStart w:name="z29" w:id="26"/>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осы Келісімнің ажырамас бөлігі болып табылатын тиісті хаттамалармен ресімделеді</w:t>
      </w:r>
      <w:r>
        <w:rPr>
          <w:rFonts w:ascii="Times New Roman"/>
          <w:b/>
          <w:i w:val="false"/>
          <w:color w:val="000000"/>
          <w:sz w:val="28"/>
        </w:rPr>
        <w:t>.</w:t>
      </w:r>
    </w:p>
    <w:bookmarkEnd w:id="26"/>
    <w:bookmarkStart w:name="z30" w:id="27"/>
    <w:p>
      <w:pPr>
        <w:spacing w:after="0"/>
        <w:ind w:left="0"/>
        <w:jc w:val="both"/>
      </w:pPr>
      <w:r>
        <w:rPr>
          <w:rFonts w:ascii="Times New Roman"/>
          <w:b/>
          <w:i w:val="false"/>
          <w:color w:val="000000"/>
          <w:sz w:val="28"/>
        </w:rPr>
        <w:t>6-бап</w:t>
      </w:r>
    </w:p>
    <w:bookmarkEnd w:id="27"/>
    <w:bookmarkStart w:name="z31" w:id="28"/>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даулы мәселелер өзара консультациялар мен келіссөздер арқылы шешіледі.</w:t>
      </w:r>
    </w:p>
    <w:bookmarkEnd w:id="28"/>
    <w:bookmarkStart w:name="z32" w:id="29"/>
    <w:p>
      <w:pPr>
        <w:spacing w:after="0"/>
        <w:ind w:left="0"/>
        <w:jc w:val="both"/>
      </w:pPr>
      <w:r>
        <w:rPr>
          <w:rFonts w:ascii="Times New Roman"/>
          <w:b/>
          <w:i w:val="false"/>
          <w:color w:val="000000"/>
          <w:sz w:val="28"/>
        </w:rPr>
        <w:t>7-бап</w:t>
      </w:r>
    </w:p>
    <w:bookmarkEnd w:id="29"/>
    <w:bookmarkStart w:name="z33" w:id="30"/>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орындағаны туралы Қазақстан тарапының жазбаша хабарламасын Тәжікстан тарапы дипломатиялық арналар арқылы алған күннен бастап күшіне енеді.</w:t>
      </w:r>
    </w:p>
    <w:bookmarkEnd w:id="30"/>
    <w:bookmarkStart w:name="z34" w:id="31"/>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4-бабын</w:t>
      </w:r>
      <w:r>
        <w:rPr>
          <w:rFonts w:ascii="Times New Roman"/>
          <w:b w:val="false"/>
          <w:i w:val="false"/>
          <w:color w:val="000000"/>
          <w:sz w:val="28"/>
        </w:rPr>
        <w:t xml:space="preserve"> қоспағанда, Тәжікстан тарапына осы Келісімге сәйкес берілетін әскери мүлік толық берілген кезден бастап осы Келісім өз қолданысын тоқтатады, оны Тараптар дипломатиялық арналар арқылы растайды.</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20___ жылғы "___" ____________ ____________қаласында әрқайсысы қазақ, тәжік және орыс тілдерінде екі данада жасалды әрі барлық мәтіндер бірдей теңтүпнұсқалы болып табылады.</w:t>
      </w:r>
    </w:p>
    <w:bookmarkEnd w:id="32"/>
    <w:bookmarkStart w:name="z36" w:id="33"/>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bookmarkEnd w:id="3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br/>
            </w:r>
            <w:r>
              <w:rPr>
                <w:rFonts w:ascii="Times New Roman"/>
                <w:b/>
                <w:i w:val="false"/>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Тәжікстан Республикасының</w:t>
            </w:r>
            <w:r>
              <w:br/>
            </w:r>
            <w:r>
              <w:rPr>
                <w:rFonts w:ascii="Times New Roman"/>
                <w:b w:val="false"/>
                <w:i w:val="false"/>
                <w:color w:val="000000"/>
                <w:sz w:val="20"/>
              </w:rPr>
              <w:t>Үкіметі арасындағы өтеусіз</w:t>
            </w:r>
            <w:r>
              <w:br/>
            </w:r>
            <w:r>
              <w:rPr>
                <w:rFonts w:ascii="Times New Roman"/>
                <w:b w:val="false"/>
                <w:i w:val="false"/>
                <w:color w:val="000000"/>
                <w:sz w:val="20"/>
              </w:rPr>
              <w:t>әскери-техникалық көмек көрсету туралы</w:t>
            </w:r>
            <w:r>
              <w:br/>
            </w:r>
            <w:r>
              <w:rPr>
                <w:rFonts w:ascii="Times New Roman"/>
                <w:b w:val="false"/>
                <w:i w:val="false"/>
                <w:color w:val="000000"/>
                <w:sz w:val="20"/>
              </w:rPr>
              <w:t>келісімге қосымша</w:t>
            </w:r>
          </w:p>
        </w:tc>
      </w:tr>
    </w:tbl>
    <w:bookmarkStart w:name="z38" w:id="34"/>
    <w:p>
      <w:pPr>
        <w:spacing w:after="0"/>
        <w:ind w:left="0"/>
        <w:jc w:val="left"/>
      </w:pPr>
      <w:r>
        <w:rPr>
          <w:rFonts w:ascii="Times New Roman"/>
          <w:b/>
          <w:i w:val="false"/>
          <w:color w:val="000000"/>
        </w:rPr>
        <w:t xml:space="preserve"> Берілетін әскери мүліктің тізбесі</w:t>
      </w:r>
    </w:p>
    <w:bookmarkEnd w:id="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4552"/>
        <w:gridCol w:w="600"/>
        <w:gridCol w:w="5878"/>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Мүліктің атауы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оғы бар 5,45 мм патрон</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3 000 240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мм патрон</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20 076</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мм оқ</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10 000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