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a834" w14:textId="733a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"Ерекше стратегиялық маңызы бар, оның ішінде жалға және сенімгерлік басқаруға берілуі мүмкін су шаруашылығы құрылыстарының тізбесі туралы" Қазақстан Республикасы Үкіметінің 2017 жылғы 29 желтоқсандағы № 933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7 сәуірдегі № 214 қаулысы. Күші жойылды - Қазақстан Республикасы Үкіметінің 2025 жылғы 23 тамыздағы № 671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23.08.2025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"Ерекше стратегиялық маңызы бар, оның ішінде жалға және сенімгерлік басқаруға берілуі мүмкін су шаруашылығы құрылыстарының тізбесі туралы" Қазақстан Республикасы Үкіметінің 2017 жылғы 29 желтоқсандағы № 933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ерекше стратегиялық маңызы бар, оның ішінде жалға және сенімгерлік басқаруға берілуі мүмкін су шаруашылығы құрылыстарының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Құрылысы жоспарланған немесе құрылыс процесіндегі су шаруашылығы құрылыстары*: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облысындағы Өгем өзеніндегі су электр станцияларының каскады бар су құбыры.";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ескертпемен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*Осы тармақта көрсетілген су шаруашылығы құрылыстары пайдалануға берілгеннен кейін олар осы тізбенің тиісті тармағына енгізілуге жатады.".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