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9f1db" w14:textId="799f1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"Азаматтық қызметшілерге, мемлекеттік бюджет қаражаты есебінен ұсталатын ұйымдардың қызметкерлеріне, қазыналық кәсіпорындардың қызметкерлеріне еңбекақы төлеу жүйесі туралы" Қазақстан Республикасы Үкіметінің 2015 жылғы 31 желтоқсандағы № 1193 қаулысына өзгеріс пен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2021 жылғы 4 наурыздағы № 124 қаулысы.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Осы қаулы 01.01.2021 бастап қолданысқа енгізіледі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"Азаматтық қызметшілерге, мемлекеттік бюджет қаражаты есебінен ұсталатын ұйымдардың қызметкерлеріне, қазыналық кәсіпорындардың қызметкерлеріне еңбекақы төлеу жүйесі туралы" Қазақстан Республикасы Үкіметінің 2015 жылғы 31 желтоқсандағы № 1193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2015 ж., № 87-88, 631-құжат) мынадай өзгеріс пен толықтыру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</w:t>
      </w:r>
      <w:r>
        <w:rPr>
          <w:rFonts w:ascii="Times New Roman"/>
          <w:b w:val="false"/>
          <w:i w:val="false"/>
          <w:color w:val="000000"/>
          <w:sz w:val="28"/>
        </w:rPr>
        <w:t>4-қосымшада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10-жол мынадай редакцияда жазылсын: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1"/>
        <w:gridCol w:w="2320"/>
        <w:gridCol w:w="1811"/>
        <w:gridCol w:w="3938"/>
        <w:gridCol w:w="3030"/>
      </w:tblGrid>
      <w:tr>
        <w:trPr>
          <w:trHeight w:val="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орта, жалпы орта білім беру ұйымдарының мұғалімдеріне;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кабинет (орталық) педагогтеріне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Ғылыми-педагогикалық бағыт бойынша магистр дәрежесі үшін қосымша ақы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туралы заңда белгіленген және тиісті қаржы жылының 1 қаңтарына қолданыста болатын 10 АЕК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Көрсетілген қосымша ақы тиісті дипломы болған жағдайда және негізгі жұмыс орны бойынша нақты жүктемеге қарамастан белгіленеді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нөмірі 12-жолмен толықтырылсын: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3929"/>
        <w:gridCol w:w="1346"/>
        <w:gridCol w:w="2906"/>
        <w:gridCol w:w="2776"/>
      </w:tblGrid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(немесе) жоғары оқу орнынан кейінгі білім беру ұйымдарын қоспағанда, білім беру ұйымдарының педагогтеріне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Сабақтан тыс спорт сабақтарын жүргізгені үшін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БЛА-дан 100 %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Көрсетілген қосымша ақыны белгілеу тәртібі мен шарттарын білім беру саласындағы уәкілетті орган айқындайды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".</w:t>
            </w:r>
          </w:p>
        </w:tc>
      </w:tr>
    </w:tbl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2021 жылғы 1 қаңтардан бастап қолданысқа енгізіледі және ресми жариялануға тиіс.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