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71e0" w14:textId="2f47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газ алмасу бойынша жүзеге асырылатын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2021 жылғы 9 ақпандағы № 36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2001 жылғы 28 қарашадағы Қазақстан Республикасының Үкіметі мен Ресей Федерациясының Үкіметі арасындағы Газ саласындағы ынтымақтастық туралы келісімге,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қоғамын құрудағы ынтымақтастық туралы келісімге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2020 жылы қарсы жеткізу арқылы Қазақстан Республикасының ішкі нарығын газбен қамтамасыз ету үшін 2020 жылы Қазақстан Республикасы/Ресей Федерациясының шекарасы, "Александров Гай" газ өлшеу станциясы DAP шарттарымен Қарашығанақ кен орнының өңделген газын 4000000000 текше метрге дейінгі көлемде экспортқа өткізу кезінде "КазРосГаз" жауапкершілігі шектеулі серіктестігі, "Газпром" жария акционерлік қоғамы уәкілеттік берген ұйым – GAZPROM Schweiz AG арасында жасалатын мәміле бойынша газдың бағасы Ресей Федерациясы/Қазақстан Республикасы шекарасына 2020 жыл ішінде жеткізілетін Ресейде шығарылатын газдың 1000 текше метрі үшін 3987 ресей рублі болып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Қазақстан Республикасының Энергетика министрлігіне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