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cc1c" w14:textId="916c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"Жаһандық және өңірлік ауқымдардағы төтенше жағдайларды жою жөніндегі іс-қимылдар жоспарларын бекіту туралы" Қазақстан Республикасы Үкіметінің 2017 жылғы 16 тамыздағы № 486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14 қаңтардағы № 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"Жаһандық және өңірлік ауқымдардағы төтенше жағдайларды жою жөніндегі іс-қимылдар жоспарларын бекіту туралы" Қазақстан Республикасы Үкіметінің 2017 жылғы 16 тамыздағы № 486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16 тамыздағы</w:t>
            </w:r>
            <w:r>
              <w:br/>
            </w:r>
            <w:r>
              <w:rPr>
                <w:rFonts w:ascii="Times New Roman"/>
                <w:b w:val="false"/>
                <w:i w:val="false"/>
                <w:color w:val="000000"/>
                <w:sz w:val="20"/>
              </w:rPr>
              <w:t>№ 486 қаулысына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Жаһандық ауқымдағы төтенше жағдайларды жою жөніндегі іс-қимыл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2505"/>
        <w:gridCol w:w="2118"/>
        <w:gridCol w:w="2118"/>
        <w:gridCol w:w="2118"/>
      </w:tblGrid>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4094"/>
        <w:gridCol w:w="3160"/>
        <w:gridCol w:w="2477"/>
        <w:gridCol w:w="1688"/>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аймағында бірінші кезектегі авариялық-құтқару жұмыстарын жүргізуді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+ 0.30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жануарларды және мүлікті құтқару, эвакуациялау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 Премьер-Министрдің Кеңсесін, Қазақстан Республикасының Қауіпсіздік Кеңесін және Қазақстан Республикасының мүдделі мемлекеттік органдарын төтенше жағдайдың туындау фактісі туралы хабардар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+ 0.30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қалыптасқан жағдай туралы құлақтандыруды және хабардар етуді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ТЖМ, АҚДМ, ЦДИАӨМ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халыққа жеткізу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ауқымдағы төтенше жағдайды жариялау және төтенше жағдайды жою жөніндегі басшыны тағайындау туралы Қазақстан Республикасының Премьер-Министрі өкімінің жобасын дайындау*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өкімінің жобасы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азаматтық қорғау жүйесінің аумақтық және салалық кіші жүйелерін төтенше жағдай режиміне ауыстыру*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ДСМ, ИИДМ, ЭМ, АШМ, АҚДМ, ЦДИАӨМ, ЭГТРМ, СИМ,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 (жұмыс уақытында)</w:t>
            </w:r>
            <w:r>
              <w:br/>
            </w:r>
            <w:r>
              <w:rPr>
                <w:rFonts w:ascii="Times New Roman"/>
                <w:b w:val="false"/>
                <w:i w:val="false"/>
                <w:color w:val="000000"/>
                <w:sz w:val="20"/>
              </w:rPr>
              <w:t>
С + 2.30 (жұмыс уақытынан тыс)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органдардың бұйрықтары/ ЖАО шешімдері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 өрістетуді және қауырт желі телефонының жұмысын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ДСМ, ИИДМ, ЭМ, АШМ, АҚДМ, ЦДИАӨМ, Қорғанысмині, ЭГТРМ, СИМ,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 (жұмыс уақытында)</w:t>
            </w:r>
            <w:r>
              <w:br/>
            </w:r>
            <w:r>
              <w:rPr>
                <w:rFonts w:ascii="Times New Roman"/>
                <w:b w:val="false"/>
                <w:i w:val="false"/>
                <w:color w:val="000000"/>
                <w:sz w:val="20"/>
              </w:rPr>
              <w:t>
С + 2.30 (жұмыс уақытынан тыс)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штабтың және қауырт желі телефонының жұмысы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аймағында қоғамдық қауіпсіздікті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бойынша кешенді шаралар өткізу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медициналық және психологиялық көмек көрсетуді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ТЖМ,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денсаулығын сақтау және қалпына келтіру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ВАМК отырысын өткізу*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ВАМК төрағасы,</w:t>
            </w:r>
            <w:r>
              <w:br/>
            </w:r>
            <w:r>
              <w:rPr>
                <w:rFonts w:ascii="Times New Roman"/>
                <w:b w:val="false"/>
                <w:i w:val="false"/>
                <w:color w:val="000000"/>
                <w:sz w:val="20"/>
              </w:rPr>
              <w:t>мүшелері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ВАМК отырысының хаттамасы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аймағында авариялық-құтқару жұмыстары мен кезек күттірмейтін жұмыстар жүргізуді ұйымдастыру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ЖАО, ДСМ, ИИДМ, ЭМ, АШМ, Қорғанысмині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мен кезек күттірмейтін жұмыстар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ахуалды уақтылы және шынайы жария ету бойынша бұқаралық ақпарат құралдарының іс-қимылын үйлестіруді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үйлестіру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ауруларға байланысты төтенше жағдай аймағында санитариялық-эпидемияға қарсы және санитариялық-профилактикалық іс-шараларды өткізуді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инфекциялық, паразиттік аурулар, улану ошақтарын оқшаулау және жою</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аймағында ветеринариялық іс-шараларды өткізуді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пайда болуын, таралуын болдырмау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және төтенше жағдайды жоюға жұмылдырылған күштердің тыныс-тіршілігін қамтамасыз етуді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ТЖМ, ІІМ, ЭМ, СИМ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өмірі мен денсаулығын сақтау үшін қажетті жағдайлар жасау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 қамтамасыз ету жүйесіне кіретін аса маңызды объектілер мен жауапты тұтынушыларды үздіксіз энергиямен жабдықтауды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+ 3.00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жабдықтауды қамтамасыз ету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кезеңінде сауда қызметін үйлестіруді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+ 3.00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 теміржол, әуе, өзен және автомобиль көлігімен тасымалдауды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ТЖМ, ЖАО, ІІМ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+ 3.00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 қауіпсіз аймаққа жеткізу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радиациялық және өрт қаупі бар объектілердегі, сондай-ақ су айдындары мен бөгендердегі авариялардан болатын зиянға жол бермеу және зардабын азайту бойынша іс-шаралар өткізу*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ЭМ, ИИДМ, ТЖМ, ЭГТРМ, Қорғанысмині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+ 4.00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объектілердегі превентивті іс-шаралар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мен кезек күттірмейтін жұмыстарды жүргізу үшін авариялық-құтқару қызметтері мен құралымдарын, сондай-ақ жұмылдырылатын басқа да күштерді төтенше жағдай аймағына көшіру**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облыстардың, Нұр-Сұлтан, Алматы және Шымкент қалаларының, әкімдіктері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+ 48.00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аймағына көшіру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Еріктілерді, қоғамдық бірлестіктерді төтенше жағдайдың салдарын жоюға тартуды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ТЖМ, АҚДМ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еріктілердің, қоғамдық бірлестіктердің төтенше жағдайдың салдарын жоюға қатысуы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шығындарға сот-медициналық сараптама жүргізуді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шығындарды сәйкестендіру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шығындарды көму орындарын дайындауды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орындарымен қамтамасыз ету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мемлекеттерді, халықаралық ұйымдарды қалыптасқан ахуал туралы хабардар ету жөніндегі іс-шараларды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СІМ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 мен халықаралық ұйымдарға қажетті гуманитарлық және өзге де көмек көрсету туралы сұрау салуды дайындау*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ТЖМ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r>
              <w:br/>
            </w:r>
            <w:r>
              <w:rPr>
                <w:rFonts w:ascii="Times New Roman"/>
                <w:b w:val="false"/>
                <w:i w:val="false"/>
                <w:color w:val="000000"/>
                <w:sz w:val="20"/>
              </w:rPr>
              <w:t>
болғанда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жолдау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және ТЖМ жедел резервінің материалдық құндылықтарын броньнан шығару*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бұйрығы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резервтерінен ақша бөлу*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Қаржымині, ЖАО</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w:t>
            </w:r>
            <w:r>
              <w:br/>
            </w:r>
            <w:r>
              <w:rPr>
                <w:rFonts w:ascii="Times New Roman"/>
                <w:b w:val="false"/>
                <w:i w:val="false"/>
                <w:color w:val="000000"/>
                <w:sz w:val="20"/>
              </w:rPr>
              <w:t>
ТЖМ бұйрығы/</w:t>
            </w:r>
            <w:r>
              <w:br/>
            </w:r>
            <w:r>
              <w:rPr>
                <w:rFonts w:ascii="Times New Roman"/>
                <w:b w:val="false"/>
                <w:i w:val="false"/>
                <w:color w:val="000000"/>
                <w:sz w:val="20"/>
              </w:rPr>
              <w:t>
ЖАО қаулысы</w:t>
            </w:r>
          </w:p>
        </w:tc>
      </w:tr>
    </w:tbl>
    <w:bookmarkStart w:name="z9" w:id="6"/>
    <w:p>
      <w:pPr>
        <w:spacing w:after="0"/>
        <w:ind w:left="0"/>
        <w:jc w:val="both"/>
      </w:pPr>
      <w:r>
        <w:rPr>
          <w:rFonts w:ascii="Times New Roman"/>
          <w:b w:val="false"/>
          <w:i w:val="false"/>
          <w:color w:val="000000"/>
          <w:sz w:val="28"/>
        </w:rPr>
        <w:t xml:space="preserve">
      Ескертпе: </w:t>
      </w:r>
    </w:p>
    <w:bookmarkEnd w:id="6"/>
    <w:p>
      <w:pPr>
        <w:spacing w:after="0"/>
        <w:ind w:left="0"/>
        <w:jc w:val="both"/>
      </w:pPr>
      <w:r>
        <w:rPr>
          <w:rFonts w:ascii="Times New Roman"/>
          <w:b w:val="false"/>
          <w:i w:val="false"/>
          <w:color w:val="000000"/>
          <w:sz w:val="28"/>
        </w:rPr>
        <w:t>
      * – іс-шаралар су басу, тасқын, орман және дала өрттері, жер сілкіністері болған кезде өткізіледі;</w:t>
      </w:r>
    </w:p>
    <w:p>
      <w:pPr>
        <w:spacing w:after="0"/>
        <w:ind w:left="0"/>
        <w:jc w:val="both"/>
      </w:pPr>
      <w:r>
        <w:rPr>
          <w:rFonts w:ascii="Times New Roman"/>
          <w:b w:val="false"/>
          <w:i w:val="false"/>
          <w:color w:val="000000"/>
          <w:sz w:val="28"/>
        </w:rPr>
        <w:t>
      ** – іс-шаралар жер сілкіністері болған кезде өткізіледі;</w:t>
      </w:r>
    </w:p>
    <w:bookmarkStart w:name="z10" w:id="7"/>
    <w:p>
      <w:pPr>
        <w:spacing w:after="0"/>
        <w:ind w:left="0"/>
        <w:jc w:val="both"/>
      </w:pPr>
      <w:r>
        <w:rPr>
          <w:rFonts w:ascii="Times New Roman"/>
          <w:b w:val="false"/>
          <w:i w:val="false"/>
          <w:color w:val="000000"/>
          <w:sz w:val="28"/>
        </w:rPr>
        <w:t>
      аббревиатуралардың толық жазылуы:</w:t>
      </w:r>
    </w:p>
    <w:bookmarkEnd w:id="7"/>
    <w:p>
      <w:pPr>
        <w:spacing w:after="0"/>
        <w:ind w:left="0"/>
        <w:jc w:val="both"/>
      </w:pPr>
      <w:r>
        <w:rPr>
          <w:rFonts w:ascii="Times New Roman"/>
          <w:b w:val="false"/>
          <w:i w:val="false"/>
          <w:color w:val="000000"/>
          <w:sz w:val="28"/>
        </w:rPr>
        <w:t>
      АҚДМ – Қазақстан Республикасының Ақпарат жəне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ВАМК – Төтенше жағдайлардың алдын алу және оларды жою жөніндегі ведомствоаралық мемлекеттік комиссия;</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облыстың, республикалық маңызы бар қаланың және астананың, ауданның (облыстық маңызы бар қаланың) (аумағында төтенше жағдай орын алған)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жəне аэроғарыш өнеркəсібі министрлігі;</w:t>
      </w:r>
    </w:p>
    <w:p>
      <w:pPr>
        <w:spacing w:after="0"/>
        <w:ind w:left="0"/>
        <w:jc w:val="both"/>
      </w:pPr>
      <w:r>
        <w:rPr>
          <w:rFonts w:ascii="Times New Roman"/>
          <w:b w:val="false"/>
          <w:i w:val="false"/>
          <w:color w:val="000000"/>
          <w:sz w:val="28"/>
        </w:rPr>
        <w:t xml:space="preserve">
      ЭГТРМ – Қазақстан Республикасының Экология, геология және табиғи ресурстар министрлігі; </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С+ – төтенше жағдайдың туындағаны туралы сигнал алынған уақыт;</w:t>
      </w:r>
    </w:p>
    <w:p>
      <w:pPr>
        <w:spacing w:after="0"/>
        <w:ind w:left="0"/>
        <w:jc w:val="both"/>
      </w:pPr>
      <w:r>
        <w:rPr>
          <w:rFonts w:ascii="Times New Roman"/>
          <w:b w:val="false"/>
          <w:i w:val="false"/>
          <w:color w:val="000000"/>
          <w:sz w:val="28"/>
        </w:rPr>
        <w:t>
      +0.30; +1.00 – іс-шараларды орындаудың шекті уақыты, мұнда нүктеге дейін сағат нүктеден кейін минут көрсетіледі.</w:t>
      </w:r>
    </w:p>
    <w:bookmarkStart w:name="z11" w:id="8"/>
    <w:p>
      <w:pPr>
        <w:spacing w:after="0"/>
        <w:ind w:left="0"/>
        <w:jc w:val="both"/>
      </w:pPr>
      <w:r>
        <w:rPr>
          <w:rFonts w:ascii="Times New Roman"/>
          <w:b w:val="false"/>
          <w:i w:val="false"/>
          <w:color w:val="000000"/>
          <w:sz w:val="28"/>
        </w:rPr>
        <w:t>
      Ескертпе: Орталық атқарушы органдар осы жоспарды ескере отырып және азаматтық қорғау саласындағы уәкілетті органның бұйрығымен бекітілген құрылымға сәйкес жаһандық және өңірлік ауқымдағы төтенше жағдайларды жою жөніндегі ведомстволық іс-қимыл жоспарларын әзірлеуді және бекітуді ұйымдастырады.</w:t>
      </w:r>
    </w:p>
    <w:bookmarkEnd w:id="8"/>
    <w:p>
      <w:pPr>
        <w:spacing w:after="0"/>
        <w:ind w:left="0"/>
        <w:jc w:val="both"/>
      </w:pPr>
      <w:r>
        <w:rPr>
          <w:rFonts w:ascii="Times New Roman"/>
          <w:b w:val="false"/>
          <w:i w:val="false"/>
          <w:color w:val="000000"/>
          <w:sz w:val="28"/>
        </w:rPr>
        <w:t>
      Азаматтық қорғау күштері мен құралдарының (оның ішінде Қазақстан Республикасындағы жер сілкінісінің салдарын жоюға тартылатын) есеп-қисаптары азаматтық қорғау саласындағы уәкілетті органның жаһандық және өңірлік ауқымдағы төтенше жағдайларды жою жөніндегі іс-қимыл жоспарларында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16 тамыздағы</w:t>
            </w:r>
            <w:r>
              <w:br/>
            </w:r>
            <w:r>
              <w:rPr>
                <w:rFonts w:ascii="Times New Roman"/>
                <w:b w:val="false"/>
                <w:i w:val="false"/>
                <w:color w:val="000000"/>
                <w:sz w:val="20"/>
              </w:rPr>
              <w:t>№ 486 қаулысына</w:t>
            </w:r>
            <w:r>
              <w:br/>
            </w:r>
            <w:r>
              <w:rPr>
                <w:rFonts w:ascii="Times New Roman"/>
                <w:b w:val="false"/>
                <w:i w:val="false"/>
                <w:color w:val="000000"/>
                <w:sz w:val="20"/>
              </w:rPr>
              <w:t>2-қосымша</w:t>
            </w:r>
          </w:p>
        </w:tc>
      </w:tr>
    </w:tbl>
    <w:bookmarkStart w:name="z14" w:id="9"/>
    <w:p>
      <w:pPr>
        <w:spacing w:after="0"/>
        <w:ind w:left="0"/>
        <w:jc w:val="left"/>
      </w:pPr>
      <w:r>
        <w:rPr>
          <w:rFonts w:ascii="Times New Roman"/>
          <w:b/>
          <w:i w:val="false"/>
          <w:color w:val="000000"/>
        </w:rPr>
        <w:t xml:space="preserve"> Өңірлік ауқымдағы төтенше жағдайларды жою жөніндегі іс-қимыл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2505"/>
        <w:gridCol w:w="2118"/>
        <w:gridCol w:w="2118"/>
        <w:gridCol w:w="2118"/>
      </w:tblGrid>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449"/>
        <w:gridCol w:w="2898"/>
        <w:gridCol w:w="2597"/>
        <w:gridCol w:w="1548"/>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аймағында бірінші кезектегі авариялық-құтқару жұмыстарын жүргізуді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Қорғанысмині,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+ 0.30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жануарларды және мүліктерді құтқару, эвакуациялау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 Премьер-Министрдің Кеңсесін, Қазақстан Республикасының Қауіпсіздік Кеңесін және Қазақстан Республикасының мүдделі мемлекеттік органдарын төтенше жағдайдың туындау фактісі туралы хабардар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С+ 0.30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қалыптасқан жағдай туралы құлақтандыруды және хабардар етуді ұйымдастыру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ТЖМ, АҚДМ, ЦДИАӨМ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халыққа жеткізу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ақпараттық ден қоюды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АҚДМ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жағдайлар туындаған кезде жедел хабарлау және ақпараттық ден қою алгоритмінде көзделген мерзімдер</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ресми хабарламаларды жариялау және жылжыту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ауқымдағы төтенше жағдайды жариялау туралы және төтенше жағдайды жою жөніндегі басшыны тағайындау туралы Қазақстан Республикасының Премьер-Министрі өкімінің жобасын дайындау*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өкімінің жобасы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азаматтық қорғау жүйесінің аумақтық және салалық кіші жүйелерін төтенше жағдай режиміне ауыстыру*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ДСМ, ИИДМ, ЭМ, АШМ, АҚДМ, ЦДИАӨМ, ЭГТРМ, СИМ,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 (жұмыс уақытында)</w:t>
            </w:r>
            <w:r>
              <w:br/>
            </w:r>
            <w:r>
              <w:rPr>
                <w:rFonts w:ascii="Times New Roman"/>
                <w:b w:val="false"/>
                <w:i w:val="false"/>
                <w:color w:val="000000"/>
                <w:sz w:val="20"/>
              </w:rPr>
              <w:t>
С + 2.30 (жұмыс уақытынан тыс)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органдардың бұйрықтары/ ЖАО шешімдері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 өрістетуді және қауырт желі телефонының жұмысын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ДСМ, ИИДМ, ЭМ, АШМ, АҚДМ, ЦДИАӨМ, Қорғанысмині, ЭГТРМ, СИМ,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 (жұмыс уақытында)</w:t>
            </w:r>
            <w:r>
              <w:br/>
            </w:r>
            <w:r>
              <w:rPr>
                <w:rFonts w:ascii="Times New Roman"/>
                <w:b w:val="false"/>
                <w:i w:val="false"/>
                <w:color w:val="000000"/>
                <w:sz w:val="20"/>
              </w:rPr>
              <w:t>
С + 2.30 (жұмыс уақытынан тыс)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штабтың және қауырт желі телефонының жұмысы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аймағында қоғамдық қауіпсіздікті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бойынша шаралар кешенін өткізу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медициналық және психологиялық көмек көрсетуді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ТЖМ,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денсаулығын сақтау және қалпына келтіру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эвакуациялау үшін халықты қауіпсіз орындарда жинау пункттерін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ТЖМ, ИИДМ, Қорғанысмині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пункттерін ұйымдастыру,ақпаратты халыққа жеткізу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эвакуациялау үшін автомобиль және теміржол көлігін бөлу. Жаяу колонналарды, халықты эвакуациялаудың аралық және межелі пункттері орналасқан жерлерді нақтылау*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 ТЖМ, ІІМ, Қорғанысмині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пункттерін ұйымдастыру, ақпаратты халыққа жеткізу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кезінде жоғалған адамдардың (балалардың) тізімін жариялау*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ЖАО, АҚДМ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тізімдерді бұқаралық ақпарат құралдарында және жергілікті атқарушы органдардың сайттарында орналастыру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ВАМК отырысын өткізу*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ВАМК төрағасы, мүшелері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ВАМК отырысының хаттамасы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аймағында авариялық-құтқару жұмыстары мен кезек күттірмейтін жұмыстар жүргізуді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ЖАО, ДСМ, ИИДМ, ЭМ, АШМ, Қорғанысмині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мен кезек күттірмейтін жұмыстар</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қалыптасқан ахуалды уақтылы және шынайы жария ету жөніндегі</w:t>
            </w:r>
            <w:r>
              <w:br/>
            </w:r>
            <w:r>
              <w:rPr>
                <w:rFonts w:ascii="Times New Roman"/>
                <w:b w:val="false"/>
                <w:i w:val="false"/>
                <w:color w:val="000000"/>
                <w:sz w:val="20"/>
              </w:rPr>
              <w:t>
іс-қимылын үйлестіруді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үйлестіру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ауруларға байланысты төтенше жағдай аймағында санитариялық-эпидемияға қарсы және санитариялық-профилактикалық іс-шараларды өткізуді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арасындағы инфекциялық, паразиттік аурулар, улану ошақтарын оқшаулау және жою</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ошақ белгіленген аумақта шектеу, оның ішінде карантин іс-шараларын жүзеге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ІІМ, ТЖМ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іс-шараларын өткізу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тартылатын күштердің жеке құрамын инфекциялық және паразиттік аурулардың алдын алу бойынша хабардар етуді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АҚДМ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ауруларың алдын алу бойынша хабардар ету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аймағында ветеринариялық іс-шаралар өткізуді ұйымдастыру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пайда болуын болдырмау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ошақ белгіленген аумақта шектеу іс-шараларын және карантин белгілеу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ІІМ, ТЖМ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тартылатын күштердің жеке құрамын эпизоотияның алдын алу бойынша хабардар етуді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АҚДМ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эпизоотияның алдын алу бойынша хабардар ету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бойынша іс-шаралар жүргізуді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ауруларының пайда болуын, таралуын болдырмау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режимін енгізе отырып, карантин аймағын белгілеу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ұйымдарының көлік магистральдарындағы авариялық-құтқару және кезек күттірмейтін жұмыстарды жүргізуін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 ІІМ, ТЖМ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магистральдарындағы авариялық-құтқару және кезек күттірмейтін жұмыстар</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және радиоактивті заттармен зақымдану көздерін оқшаулауды және залалсыздандыруды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 Қорғанысмині, ЭМ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 және залалсыздандыруды қамтамасыз ету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Коммуналдық-энергетикалық желілердегі және гидротехникалық құрылыстардағы ақауларды оқшаулауды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ЭМ, ЭГТРМ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зақымдануларды оқшаулауды қамтамасыз ету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және төтенше жағдайды жоюға жұмылдырылған күштердің тіршілігін қамтамасыз етуді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ТЖМ, СИМ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өмірі мен денсаулығын сақтау үшін қажетті жағдайлар жасау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 қамтамасыз ету жүйесіне кіретін аса маңызды объектілер мен жауапты тұтынушыларды үздіксіз энергиямен жабдықтауды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+ 3.00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жабдықтауды қамтамасыз ету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 жою кезеңінде сауда қызметін үйлестіруді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+ 6.00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жұмыстарының мұқтаждықтары үшін жанар-жағармай материалдарының резервін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 ЭМ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қорының болуы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 теміржол, әуе, өзен және автомобиль көлігімен тасымалдауды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ІІМ, ТЖМ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+ 3.00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 қауіпсіз аймаққа жеткізу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радиациялық және өрт қаупі бар объектілердегі, сондай-ақ су айдындары мен бөгендердегі авариялардан болатын зиянға жол бермеу және зардабын азайту бойынша іс-шаралар өткізу****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ЭМ, ИИДМ, ТЖМ, АШМ, ІІМ, Қорғанысмині, ЭГТРМ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+ 4.00-6.00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объектілердегі лу превентивті іс-шаралар</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барлауды ұйымдастыру (бақылау)****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Қорғанысмині, ДСМ, ТЖМ, ЭМ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барлауды ұйымдастыру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жол учаскелерін, техника мен жабдықтарды дезактивациялау, газсыздандыру, дезинфекциялау****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ДСМ, ЭМ, ТЖМ, ІІМ (тиесілігіне қарай)</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күштер мен құралдарды іске қосу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жарылыс қаупі бар заттардан тазарту жұмыстарын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(тиесілігіне қарай)</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күштер мен құралдарды іске қосу, жарылғыш заттарды тасымалдау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Эвакуацияланған халық үшін Мобильді халыққа қызмет көрсету орталықтарының жұмысын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эвакуацияланған халықтың құжаттарын қалпына келтіру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мен кезек күттірмейтін жұмыстарды жүргізу үшін авариялық-құтқару қызметтері мен құралымдарын, сондай-ақ жұмылдырылатын басқа да күштерді төтенше жағдай аймағына көшіру****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облыстардың, Нұр-Сұлтан, Алматы және Шымкент қалаларының әкімдіктері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+ 48.00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аймағына көшіру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Еріктілерді, қоғамдық бірлестіктерді төтенше жағдайдың салдарын жоюға тартуды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ТЖМ, АҚДМ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еріктілердің, қоғамдық бірлестіктердің төтенше жағдайдың салдарын жоюға қатысуы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шығындарға сот-медициналық сараптама жүргізуді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шығындарды сәйкестендіру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шығындарды көму орындарын дайындауды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орындарымен қамтамасыз ету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және ТЖМ жедел резервінің материалдық құндылықтарын броньнан шығару*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бұйрығы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резервтерінен ақша бөлу*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Қаржымині,</w:t>
            </w:r>
            <w:r>
              <w:br/>
            </w:r>
            <w:r>
              <w:rPr>
                <w:rFonts w:ascii="Times New Roman"/>
                <w:b w:val="false"/>
                <w:i w:val="false"/>
                <w:color w:val="000000"/>
                <w:sz w:val="20"/>
              </w:rPr>
              <w:t>
ЖАО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w:t>
            </w:r>
            <w:r>
              <w:br/>
            </w:r>
            <w:r>
              <w:rPr>
                <w:rFonts w:ascii="Times New Roman"/>
                <w:b w:val="false"/>
                <w:i w:val="false"/>
                <w:color w:val="000000"/>
                <w:sz w:val="20"/>
              </w:rPr>
              <w:t>
ТЖМ бұйрығы/</w:t>
            </w:r>
            <w:r>
              <w:br/>
            </w:r>
            <w:r>
              <w:rPr>
                <w:rFonts w:ascii="Times New Roman"/>
                <w:b w:val="false"/>
                <w:i w:val="false"/>
                <w:color w:val="000000"/>
                <w:sz w:val="20"/>
              </w:rPr>
              <w:t>
ЖАО қаулысы</w:t>
            </w:r>
          </w:p>
        </w:tc>
      </w:tr>
    </w:tbl>
    <w:bookmarkStart w:name="z15"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 іс-шаралар су басу, тасқын, орман және дала өрттері, жер сілкіністері, сел ағындары, қар құрсауы және борандар, әсері күшті улы заттармен, радиоактивті және биологиялық қауіпті заттар шығарындыларымен байланысты техногенді сипаттағы төтенше жағдайлар, эпидемиялар, эпизоотиялар, эпиофитотиялар, оның ішінде Қазақстан Республикасы Қорғаныс министрлігі объектілеріндегі жарылыс, эпидемиялар, эпизоотиялар мен  эпиофитотиялар туындаған кезде өткізіледі;</w:t>
      </w:r>
    </w:p>
    <w:p>
      <w:pPr>
        <w:spacing w:after="0"/>
        <w:ind w:left="0"/>
        <w:jc w:val="both"/>
      </w:pPr>
      <w:r>
        <w:rPr>
          <w:rFonts w:ascii="Times New Roman"/>
          <w:b w:val="false"/>
          <w:i w:val="false"/>
          <w:color w:val="000000"/>
          <w:sz w:val="28"/>
        </w:rPr>
        <w:t>
      ** – іс-шаралар жер сілкіністері болған кезде өткізіледі;</w:t>
      </w:r>
    </w:p>
    <w:p>
      <w:pPr>
        <w:spacing w:after="0"/>
        <w:ind w:left="0"/>
        <w:jc w:val="both"/>
      </w:pPr>
      <w:r>
        <w:rPr>
          <w:rFonts w:ascii="Times New Roman"/>
          <w:b w:val="false"/>
          <w:i w:val="false"/>
          <w:color w:val="000000"/>
          <w:sz w:val="28"/>
        </w:rPr>
        <w:t>
      *** – іс-шаралар қар құрсауы және борандар болған кезде өткізіледі;</w:t>
      </w:r>
    </w:p>
    <w:p>
      <w:pPr>
        <w:spacing w:after="0"/>
        <w:ind w:left="0"/>
        <w:jc w:val="both"/>
      </w:pPr>
      <w:r>
        <w:rPr>
          <w:rFonts w:ascii="Times New Roman"/>
          <w:b w:val="false"/>
          <w:i w:val="false"/>
          <w:color w:val="000000"/>
          <w:sz w:val="28"/>
        </w:rPr>
        <w:t>
      **** – іс-шаралар әсері күшті улы заттармен, радиоактивті және биологиялық қауіпті заттар шығарындыларымен байланысты техногенді сипаттағы төтенше жағдайлар, оның ішінде Қазақстан Республикасы Қорғаныс министрлігі объектілеріндегі жарылыс туындаған кезде өткізіледі;</w:t>
      </w:r>
    </w:p>
    <w:p>
      <w:pPr>
        <w:spacing w:after="0"/>
        <w:ind w:left="0"/>
        <w:jc w:val="both"/>
      </w:pPr>
      <w:r>
        <w:rPr>
          <w:rFonts w:ascii="Times New Roman"/>
          <w:b w:val="false"/>
          <w:i w:val="false"/>
          <w:color w:val="000000"/>
          <w:sz w:val="28"/>
        </w:rPr>
        <w:t>
      ***** – іс-шаралар эпидемия пайда болғанда өткізіледі;</w:t>
      </w:r>
    </w:p>
    <w:p>
      <w:pPr>
        <w:spacing w:after="0"/>
        <w:ind w:left="0"/>
        <w:jc w:val="both"/>
      </w:pPr>
      <w:r>
        <w:rPr>
          <w:rFonts w:ascii="Times New Roman"/>
          <w:b w:val="false"/>
          <w:i w:val="false"/>
          <w:color w:val="000000"/>
          <w:sz w:val="28"/>
        </w:rPr>
        <w:t>
      ****** – іс-шаралар эпизоотия пайда болғанда өткізіледі;</w:t>
      </w:r>
    </w:p>
    <w:p>
      <w:pPr>
        <w:spacing w:after="0"/>
        <w:ind w:left="0"/>
        <w:jc w:val="both"/>
      </w:pPr>
      <w:r>
        <w:rPr>
          <w:rFonts w:ascii="Times New Roman"/>
          <w:b w:val="false"/>
          <w:i w:val="false"/>
          <w:color w:val="000000"/>
          <w:sz w:val="28"/>
        </w:rPr>
        <w:t>
      ******* – іс-шаралар эпифитотия пайда болғанда өткізіледі;</w:t>
      </w:r>
    </w:p>
    <w:bookmarkStart w:name="z16" w:id="11"/>
    <w:p>
      <w:pPr>
        <w:spacing w:after="0"/>
        <w:ind w:left="0"/>
        <w:jc w:val="both"/>
      </w:pPr>
      <w:r>
        <w:rPr>
          <w:rFonts w:ascii="Times New Roman"/>
          <w:b w:val="false"/>
          <w:i w:val="false"/>
          <w:color w:val="000000"/>
          <w:sz w:val="28"/>
        </w:rPr>
        <w:t xml:space="preserve">
      аббревиатуралардың толық жазылуы: </w:t>
      </w:r>
    </w:p>
    <w:bookmarkEnd w:id="11"/>
    <w:p>
      <w:pPr>
        <w:spacing w:after="0"/>
        <w:ind w:left="0"/>
        <w:jc w:val="both"/>
      </w:pPr>
      <w:r>
        <w:rPr>
          <w:rFonts w:ascii="Times New Roman"/>
          <w:b w:val="false"/>
          <w:i w:val="false"/>
          <w:color w:val="000000"/>
          <w:sz w:val="28"/>
        </w:rPr>
        <w:t>
      АҚДМ – Қазақстан Республикасының Ақпарат жəне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ВАМК – Төтенше жағдайлардың алдын алу және оларды жою жөніндегі ведомствоаралық мемлекеттік комиссия;</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облыстың, республикалық маңызы бар қаланың және астананың, ауданның (облыстық маңызы бар қаланың) (аумағында төтенше жағдай орын алған)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жəне аэроғарыш өнеркəсібі министрлігі;</w:t>
      </w:r>
    </w:p>
    <w:p>
      <w:pPr>
        <w:spacing w:after="0"/>
        <w:ind w:left="0"/>
        <w:jc w:val="both"/>
      </w:pPr>
      <w:r>
        <w:rPr>
          <w:rFonts w:ascii="Times New Roman"/>
          <w:b w:val="false"/>
          <w:i w:val="false"/>
          <w:color w:val="000000"/>
          <w:sz w:val="28"/>
        </w:rPr>
        <w:t xml:space="preserve">
      ЭГТРМ – Қазақстан Республикасының Экология, геология және табиғи ресурстар министрлігі; </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С+ – төтенше жағдайдың туындағаны туралы сигнал алынған уақыт;</w:t>
      </w:r>
    </w:p>
    <w:p>
      <w:pPr>
        <w:spacing w:after="0"/>
        <w:ind w:left="0"/>
        <w:jc w:val="both"/>
      </w:pPr>
      <w:r>
        <w:rPr>
          <w:rFonts w:ascii="Times New Roman"/>
          <w:b w:val="false"/>
          <w:i w:val="false"/>
          <w:color w:val="000000"/>
          <w:sz w:val="28"/>
        </w:rPr>
        <w:t>
      +0.30; +1.00 – іс-шараларды орындаудың шекті уақыты, мұнда нүктеге дейін сағат нүктеден кейін минут көрсетіледі.</w:t>
      </w:r>
    </w:p>
    <w:bookmarkStart w:name="z17" w:id="12"/>
    <w:p>
      <w:pPr>
        <w:spacing w:after="0"/>
        <w:ind w:left="0"/>
        <w:jc w:val="both"/>
      </w:pPr>
      <w:r>
        <w:rPr>
          <w:rFonts w:ascii="Times New Roman"/>
          <w:b w:val="false"/>
          <w:i w:val="false"/>
          <w:color w:val="000000"/>
          <w:sz w:val="28"/>
        </w:rPr>
        <w:t>
      Ескертпе: Орталық атқарушы органдар осы жоспарды ескере отырып және азаматтық қорғау саласындағы уәкілетті органның бұйрығымен бекітілген құрылымға сәйкес жаһандық және өңірлік ауқымдағы төтенше жағдайларды жою жөніндегі ведомстволық іс-қимылдар жоспарларын әзірлеуді және бекітуді ұйымдастырады.</w:t>
      </w:r>
    </w:p>
    <w:bookmarkEnd w:id="12"/>
    <w:p>
      <w:pPr>
        <w:spacing w:after="0"/>
        <w:ind w:left="0"/>
        <w:jc w:val="both"/>
      </w:pPr>
      <w:r>
        <w:rPr>
          <w:rFonts w:ascii="Times New Roman"/>
          <w:b w:val="false"/>
          <w:i w:val="false"/>
          <w:color w:val="000000"/>
          <w:sz w:val="28"/>
        </w:rPr>
        <w:t>
      Азаматтық қорғау күштері мен құралдарының (оның ішінде Қазақстан Республикасындағы жер сілкінісінің салдарын жоюға тартылатын) есеп-қисаптары азаматтық қорғау саласындағы уәкілетті органның жаһандық және өңірлік ауқымындағы төтенше жағдайларды жою жөніндегі іс-қимыл жоспарларында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