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b30" w14:textId="2820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желтоқсандағы № 814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2020 – 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75"/>
        <w:gridCol w:w="2398"/>
        <w:gridCol w:w="842"/>
        <w:gridCol w:w="2299"/>
        <w:gridCol w:w="1608"/>
        <w:gridCol w:w="1608"/>
        <w:gridCol w:w="1484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саласының коды және сыныпталуы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/ 1 студентті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ЖОО-да, Қ.А. Ясауи атындағы халықаралық Қазақ-түрік университеті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Назарбаев Университетінде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ақпараттық технологиялар университетінде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Қазақстан-Британ техникалық университетінде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Astana IT University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ЖОО-да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/17 488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/15 375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775"/>
        <w:gridCol w:w="2291"/>
        <w:gridCol w:w="842"/>
        <w:gridCol w:w="2329"/>
        <w:gridCol w:w="1630"/>
        <w:gridCol w:w="1630"/>
        <w:gridCol w:w="1503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саласының коды және сыныпталуы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ЖОО-да, Қ.А. Ясауи атындағы халықаралық Қазақ-түрік университеті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Назарбаев Университетінде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ақпараттық технологиялар университетінде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Қазақстан-Британ техникалық университетінде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Astana IT University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ЖОО-да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1 049,3 /17 488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және резидентураға қабылдау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7"/>
        <w:gridCol w:w="1316"/>
        <w:gridCol w:w="3547"/>
        <w:gridCol w:w="1120"/>
      </w:tblGrid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6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және резидентураға қабылдау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2"/>
        <w:gridCol w:w="1213"/>
        <w:gridCol w:w="3270"/>
        <w:gridCol w:w="1995"/>
      </w:tblGrid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қабылдауда: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294"/>
        <w:gridCol w:w="8364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294"/>
        <w:gridCol w:w="8364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