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5f3a" w14:textId="1075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лицензиялауды жүзеге асыру бойынша лицензиарды айқындау туралы" Қазақстан Республикасы Үкіметінің 2016 жылғы 18 ақпандағы № 85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27 қарашадағы № 798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лицензиялауды жүзеге асыру бойынша лицензиарды айқындау туралы" Қазақстан Республикасы Үкіметінің 2016 жылғы 18 ақпандағы № 85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14, 60-құжат)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"Пестицидтерді өндіру (формуляциялау), пестицидтерді өткізу, пестицидтерді аэрозольдік және фумигациялық тәсілдермен қолдану бойынша қызметті лицензиялауды жүзеге асыру жөніндегі лицензиарды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Мыналар: </w:t>
      </w:r>
    </w:p>
    <w:bookmarkEnd w:id="4"/>
    <w:bookmarkStart w:name="z7" w:id="5"/>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пестицидтерді өндіру (формуляциялау), пестицидтерді өткізу, пестицидтерді аэрозольдік және фумигациялық тәсілдермен қолдану бойынша қызметті лицензиялауды жүзеге асыру жөніндегі лицензиар;</w:t>
      </w:r>
    </w:p>
    <w:bookmarkEnd w:id="5"/>
    <w:bookmarkStart w:name="z8" w:id="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аумақтық бөлімшелері өтініш берушінің Қазақстан Республикасы заңнамасының талаптарына сәйкестігі бөлігінде пестицидтерді өндіру (формуляциялау), пестицидтерді өткізу, пестицидтерді аэрозольдік және фумигациялық тәсілдермен қолдану бойынша қызметті жүзеге асыруға лицензия беруді келісуді жүзеге асыратын уәкілетті орган болып айқындалсын.".</w:t>
      </w:r>
    </w:p>
    <w:bookmarkEnd w:id="6"/>
    <w:bookmarkStart w:name="z9" w:id="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