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2277" w14:textId="95622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"Базалық қаржыландыру субъектілері болып табылатын ұйымдардың тізбесін бекіту туралы" Қазақстан Республикасы Үкіметінің 2011 жылғы 13 мамырдағы № 511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11 қарашадағы № 752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1. Күші жойылды - ҚР Үкіметінің 03.06.2022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