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8cc6" w14:textId="2948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учаскелерді орман қоры жерлерінің санатынан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2020 жылғы 5 қарашадағы № 739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шiлдедегі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"Ақмола облысы табиғи ресурстар және табиғатты пайдалануды реттеу басқармасының Отрадненск орман шаруашылығы мекемесі" коммуналдық мемлекеттік мекемесінің жалпы алаңы 0,81 гектар жер учаскесi орман қоры жерлерінің санатынан өнеркәсiп, көлiк, байланыс жерлері, ғарыштық қызмет, қорғаныс, ұлттық қауіпсіздік мұқтаждықтарына арналған жерлер және ауыл шаруашылығына арналмаған өзге де жерлер санатына ауыстырылсын.</w:t>
      </w:r>
    </w:p>
    <w:bookmarkEnd w:id="1"/>
    <w:bookmarkStart w:name="z3" w:id="2"/>
    <w:p>
      <w:pPr>
        <w:spacing w:after="0"/>
        <w:ind w:left="0"/>
        <w:jc w:val="both"/>
      </w:pPr>
      <w:r>
        <w:rPr>
          <w:rFonts w:ascii="Times New Roman"/>
          <w:b w:val="false"/>
          <w:i w:val="false"/>
          <w:color w:val="000000"/>
          <w:sz w:val="28"/>
        </w:rPr>
        <w:t xml:space="preserve">
      2. Ақмола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учаскесінің</w:t>
      </w:r>
      <w:r>
        <w:br/>
      </w:r>
      <w:r>
        <w:rPr>
          <w:rFonts w:ascii="Times New Roman"/>
          <w:b w:val="false"/>
          <w:i w:val="false"/>
          <w:color w:val="000000"/>
          <w:sz w:val="28"/>
        </w:rPr>
        <w:t>220 кВ ӘЖ электр беру желісін салу және пайдалану үшін "RG PROCESSING"</w:t>
      </w:r>
      <w:r>
        <w:br/>
      </w:r>
      <w:r>
        <w:rPr>
          <w:rFonts w:ascii="Times New Roman"/>
          <w:b w:val="false"/>
          <w:i w:val="false"/>
          <w:color w:val="000000"/>
          <w:sz w:val="28"/>
        </w:rPr>
        <w:t>(РГ ПРОЦЕССИНГ) жауапкершілігі шектеулі серіктестігіне (бұдан әрі – серіктестік) берілуін қамтамасыз етсін.</w:t>
      </w:r>
    </w:p>
    <w:bookmarkEnd w:id="2"/>
    <w:bookmarkStart w:name="z4" w:id="3"/>
    <w:p>
      <w:pPr>
        <w:spacing w:after="0"/>
        <w:ind w:left="0"/>
        <w:jc w:val="both"/>
      </w:pPr>
      <w:r>
        <w:rPr>
          <w:rFonts w:ascii="Times New Roman"/>
          <w:b w:val="false"/>
          <w:i w:val="false"/>
          <w:color w:val="000000"/>
          <w:sz w:val="28"/>
        </w:rPr>
        <w:t>
      3. Серіктестік (келісу бойынша)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 шығындарын республикалық бюджет кірісіне өтесін.</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2020 жылғы 5 қарашадағы</w:t>
            </w:r>
            <w:r>
              <w:br/>
            </w:r>
            <w:r>
              <w:rPr>
                <w:rFonts w:ascii="Times New Roman"/>
                <w:b w:val="false"/>
                <w:i w:val="false"/>
                <w:color w:val="000000"/>
                <w:sz w:val="20"/>
              </w:rPr>
              <w:t>№ 739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ғарыштық қызмет, қорғаныс, ұлттық қауіпсіздік мұқтаждықтарына арналған жерлер және ауыл шаруашылығына арналмаған өзге де жерлер санатына ауыстырылатын жерлердің экспликациясы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0"/>
        <w:gridCol w:w="2451"/>
        <w:gridCol w:w="891"/>
        <w:gridCol w:w="2452"/>
        <w:gridCol w:w="836"/>
      </w:tblGrid>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 пайдаланушының атауы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алаңы,</w:t>
            </w:r>
            <w:r>
              <w:br/>
            </w:r>
            <w:r>
              <w:rPr>
                <w:rFonts w:ascii="Times New Roman"/>
                <w:b/>
                <w:i w:val="false"/>
                <w:color w:val="000000"/>
                <w:sz w:val="20"/>
              </w:rPr>
              <w:t>
гектар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w:t>
            </w:r>
            <w:r>
              <w:br/>
            </w:r>
            <w:r>
              <w:rPr>
                <w:rFonts w:ascii="Times New Roman"/>
                <w:b/>
                <w:i w:val="false"/>
                <w:color w:val="000000"/>
                <w:sz w:val="20"/>
              </w:rPr>
              <w:t>
көмкерген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жайылым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жерлер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табиғи ресурстар және табиғатты пайдалануды реттеу басқармасының Отрадненск орман шаруашылығы мекемесі" коммуналдық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