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030f4" w14:textId="6b030f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Индустрия және инфрақұрылымдық даму министрлігінің кейбір мәселелері және Қазақстан Республикасы Үкіметінің кейбір шешімдеріне өзгерістер мен толықтырулар енгізу туралы" Қазақстан Республикасы Үкіметінің 2018 жылғы 29 желтоқсандағы № 936 қаулысына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2020 жылғы 24 қыркүйектегі № 611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Үкіметінің 04.10.2023 </w:t>
      </w:r>
      <w:r>
        <w:rPr>
          <w:rFonts w:ascii="Times New Roman"/>
          <w:b w:val="false"/>
          <w:i w:val="false"/>
          <w:color w:val="000000"/>
          <w:sz w:val="28"/>
        </w:rPr>
        <w:t>№ 862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