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0bd76" w14:textId="670bd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министрлiгінің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2020 жылғы 22 қыркүйектегі № 596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1. Қазақстан Республикасының заңнамасында белгіленген тәртіппен мыналар қайта ұйымдастырылсын:</w:t>
      </w:r>
    </w:p>
    <w:bookmarkEnd w:id="1"/>
    <w:bookmarkStart w:name="z3" w:id="2"/>
    <w:p>
      <w:pPr>
        <w:spacing w:after="0"/>
        <w:ind w:left="0"/>
        <w:jc w:val="both"/>
      </w:pPr>
      <w:r>
        <w:rPr>
          <w:rFonts w:ascii="Times New Roman"/>
          <w:b w:val="false"/>
          <w:i w:val="false"/>
          <w:color w:val="000000"/>
          <w:sz w:val="28"/>
        </w:rPr>
        <w:t>
      1) "Қазақстан Республикасы Денсаулық сақтау министрлігінің Санитариялық-эпидемиологиялық бақылау комитеті" республикалық мемлекеттік мекемесіне және "Қазақстан Республикасы Денсаулық сақтау министрлігінің Медициналық және фармацевтикалық бақылау комитеті" республикалық мемлекеттік мекемесіне бөлу жолымен "Қазақстан Республикасы Денсаулық сақтау министрлігінің Тауарлар мен көрсетілетін қызметтердің сапасы мен қауіпсіздігін бақылау комитеті" республикалық мемлекеттік мекемесі;</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Денсаулық сақтау министрлігі Тауарлар мен көрсетілетін қызметтердің сапасы мен қауіпсіздігін бақылау комитетінің аумақтық бөлімшелері – республикалық мемлекеттік мекемелері.</w:t>
      </w:r>
    </w:p>
    <w:bookmarkEnd w:id="3"/>
    <w:bookmarkStart w:name="z5"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 Тауарлар мен көрсетілетін қызметтердің сапасы мен қауіпсіздігін бақылау комитетінің аумақтық бөлімшелері – республикалық мемлекеттік мекемелері мен мемлекеттік заңды тұлғалары қайта аталсын.</w:t>
      </w:r>
    </w:p>
    <w:bookmarkEnd w:id="4"/>
    <w:bookmarkStart w:name="z6" w:id="5"/>
    <w:p>
      <w:pPr>
        <w:spacing w:after="0"/>
        <w:ind w:left="0"/>
        <w:jc w:val="both"/>
      </w:pPr>
      <w:r>
        <w:rPr>
          <w:rFonts w:ascii="Times New Roman"/>
          <w:b w:val="false"/>
          <w:i w:val="false"/>
          <w:color w:val="000000"/>
          <w:sz w:val="28"/>
        </w:rPr>
        <w:t>
      3. Мыналар:</w:t>
      </w:r>
    </w:p>
    <w:bookmarkEnd w:id="5"/>
    <w:bookmarkStart w:name="z7" w:id="6"/>
    <w:p>
      <w:pPr>
        <w:spacing w:after="0"/>
        <w:ind w:left="0"/>
        <w:jc w:val="both"/>
      </w:pPr>
      <w:r>
        <w:rPr>
          <w:rFonts w:ascii="Times New Roman"/>
          <w:b w:val="false"/>
          <w:i w:val="false"/>
          <w:color w:val="000000"/>
          <w:sz w:val="28"/>
        </w:rPr>
        <w:t>
      1) Қазақстан Республикасы Денсаулық сақтау министрлігінің Санитариялық-эпидемиологиялық бақылау комитеті Қазақстан Республикасы Денсаулық сақтау министрлігі Санитариялық-эпидемиологиялық бақылау комитетінің "Ұлттық сараптама орталығы" шаруашылық жүргізу құқығындағы республикалық мемлекеттік кәсіпорнына қатысты мемлекеттік басқарудың тиісті саласына (аясына) басшылық ету жөніндегі уәкілетті орган болып;</w:t>
      </w:r>
    </w:p>
    <w:bookmarkEnd w:id="6"/>
    <w:bookmarkStart w:name="z8" w:id="7"/>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кәсіпорнына қатысты мемлекеттік басқарудың тиісті саласына (аясына) басшылық ету жөніндегі уәкілетті орган болып айқындалсын.</w:t>
      </w:r>
    </w:p>
    <w:bookmarkEnd w:id="7"/>
    <w:bookmarkStart w:name="z9" w:id="8"/>
    <w:p>
      <w:pPr>
        <w:spacing w:after="0"/>
        <w:ind w:left="0"/>
        <w:jc w:val="both"/>
      </w:pPr>
      <w:r>
        <w:rPr>
          <w:rFonts w:ascii="Times New Roman"/>
          <w:b w:val="false"/>
          <w:i w:val="false"/>
          <w:color w:val="000000"/>
          <w:sz w:val="28"/>
        </w:rPr>
        <w:t xml:space="preserve">
      4. Қазақстан Республикасы Денсаулық сақтау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осы қаулының </w:t>
      </w:r>
      <w:r>
        <w:rPr>
          <w:rFonts w:ascii="Times New Roman"/>
          <w:b w:val="false"/>
          <w:i w:val="false"/>
          <w:color w:val="000000"/>
          <w:sz w:val="28"/>
        </w:rPr>
        <w:t>3-тармағынан</w:t>
      </w:r>
      <w:r>
        <w:rPr>
          <w:rFonts w:ascii="Times New Roman"/>
          <w:b w:val="false"/>
          <w:i w:val="false"/>
          <w:color w:val="000000"/>
          <w:sz w:val="28"/>
        </w:rPr>
        <w:t xml:space="preserve"> туындайтын шараларды қабылдасын.</w:t>
      </w:r>
    </w:p>
    <w:bookmarkEnd w:id="8"/>
    <w:bookmarkStart w:name="z10" w:id="9"/>
    <w:p>
      <w:pPr>
        <w:spacing w:after="0"/>
        <w:ind w:left="0"/>
        <w:jc w:val="both"/>
      </w:pPr>
      <w:r>
        <w:rPr>
          <w:rFonts w:ascii="Times New Roman"/>
          <w:b w:val="false"/>
          <w:i w:val="false"/>
          <w:color w:val="000000"/>
          <w:sz w:val="28"/>
        </w:rPr>
        <w:t xml:space="preserve">
      5.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 </w:t>
      </w:r>
    </w:p>
    <w:bookmarkEnd w:id="9"/>
    <w:bookmarkStart w:name="z11" w:id="10"/>
    <w:p>
      <w:pPr>
        <w:spacing w:after="0"/>
        <w:ind w:left="0"/>
        <w:jc w:val="both"/>
      </w:pPr>
      <w:r>
        <w:rPr>
          <w:rFonts w:ascii="Times New Roman"/>
          <w:b w:val="false"/>
          <w:i w:val="false"/>
          <w:color w:val="000000"/>
          <w:sz w:val="28"/>
        </w:rPr>
        <w:t>
      6. Осы қаулы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11"/>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комитетінің қайта ұйымдастырылатын аумақтық бөлімшелері – республикалық мемлекеттік мекемелерінің тізбесі</w:t>
      </w:r>
    </w:p>
    <w:bookmarkEnd w:id="11"/>
    <w:bookmarkStart w:name="z18" w:id="1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республикалық мемлекеттік мекемесіне және "Қазақстан Республикасының Денсаулық сақтау министрлігі Медициналық және фармацевтикалық бақылау комитетінің Ақмола облысы бойынша департаменті" республикалық мемлекеттік мекемесіне бөлу жолымен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 республикалық мемлекеттік мекемесі.</w:t>
      </w:r>
    </w:p>
    <w:bookmarkEnd w:id="12"/>
    <w:bookmarkStart w:name="z19" w:id="13"/>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республикалық мемлекеттік мекемесіне және "Қазақстан Республикасының Денсаулық сақтау министрлігі Медициналық және фармацевтикалық бақылау комитетінің Ақтөбе облысы бойынша департаменті" республикалық мемлекеттік мекемесіне бөлу жолымен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 республикалық мемлекеттік мекемесі.</w:t>
      </w:r>
    </w:p>
    <w:bookmarkEnd w:id="13"/>
    <w:bookmarkStart w:name="z20" w:id="14"/>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республикалық мемлекеттік мекемесіне және "Қазақстан Республикасының Денсаулық сақтау министрлігі Медициналық және фармацевтикалық бақылау комитетінің Алматы қаласы бойынша департаменті" республикалық мемлекеттік мекемесіне бөлу жолымен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 республикалық мемлекеттік мекемесі.</w:t>
      </w:r>
    </w:p>
    <w:bookmarkEnd w:id="14"/>
    <w:bookmarkStart w:name="z21" w:id="15"/>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республикалық мемлекеттік мекемесіне және "Қазақстан Республикасының Денсаулық сақтау министрлігі Медициналық және фармацевтикалық бақылау комитетінің Алматы облысы бойынша департаменті" республикалық мемлекеттік мекемесіне бөлу жолымен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 республикалық мемлекеттік мекемесі.</w:t>
      </w:r>
    </w:p>
    <w:bookmarkEnd w:id="15"/>
    <w:bookmarkStart w:name="z22" w:id="16"/>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республикалық мемлекеттік мекемесіне және "Қазақстан Республикасының Денсаулық сақтау министрлігі Медициналық және фармацевтикалық бақылау комитетінің Атырау облысы бойынша департаменті" республикалық мемлекеттік мекемесіне бөлу жолымен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 республикалық мемлекеттік мекемесі.</w:t>
      </w:r>
    </w:p>
    <w:bookmarkEnd w:id="16"/>
    <w:bookmarkStart w:name="z23" w:id="17"/>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республикалық мемлекеттік мекемесіне және "Қазақстан Республикасының Денсаулық сақтау министрлігі Медициналық және фармацевтикалық бақылау комитетінің Батыс Қазақстан облысы бойынша департаменті" республикалық мемлекеттік мекемесіне бөлу жолымен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 республикалық мемлекеттік мекемесі.</w:t>
      </w:r>
    </w:p>
    <w:bookmarkEnd w:id="17"/>
    <w:bookmarkStart w:name="z24" w:id="18"/>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республикалық мемлекеттік мекемесіне және "Қазақстан Республикасының Денсаулық сақтау министрлігі Медициналық және фармацевтикалық бақылау комитетінің Жамбыл облысы бойынша департаменті" республикалық мемлекеттік мекемесіне бөлу жолымен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 республикалық мемлекеттік мекемесі.</w:t>
      </w:r>
    </w:p>
    <w:bookmarkEnd w:id="18"/>
    <w:bookmarkStart w:name="z25" w:id="19"/>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республикалық мемлекеттік мекемесіне және "Қазақстан Республикасының Денсаулық сақтау министрлігі Медициналық және фармацевтикалық бақылау комитетінің Қарағанды облысы бойынша департаменті" республикалық мемлекеттік мекемесіне бөлу жолымен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 республикалық мемлекеттік мекемесі.</w:t>
      </w:r>
    </w:p>
    <w:bookmarkEnd w:id="19"/>
    <w:bookmarkStart w:name="z26" w:id="20"/>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республикалық мемлекеттік мекемесіне және "Қазақстан Республикасының Денсаулық сақтау министрлігі Медициналық және фармацевтикалық бақылау комитетінің Қостанай облысы бойынша департаменті" республикалық мемлекеттік мекемесіне бөлу жолымен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 республикалық мемлекеттік мекемесі.</w:t>
      </w:r>
    </w:p>
    <w:bookmarkEnd w:id="20"/>
    <w:bookmarkStart w:name="z27" w:id="21"/>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республикалық мемлекеттік мекемесіне және "Қазақстан Республикасының Денсаулық сақтау министрлігі Медициналық және фармацевтикалық бақылау комитетінің Қызылорда облысы бойынша департаменті" республикалық мемлекеттік мекемесіне бөлу жолымен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 республикалық мемлекеттік мекемесі.</w:t>
      </w:r>
    </w:p>
    <w:bookmarkEnd w:id="21"/>
    <w:bookmarkStart w:name="z28" w:id="22"/>
    <w:p>
      <w:pPr>
        <w:spacing w:after="0"/>
        <w:ind w:left="0"/>
        <w:jc w:val="both"/>
      </w:pPr>
      <w:r>
        <w:rPr>
          <w:rFonts w:ascii="Times New Roman"/>
          <w:b w:val="false"/>
          <w:i w:val="false"/>
          <w:color w:val="000000"/>
          <w:sz w:val="28"/>
        </w:rPr>
        <w:t xml:space="preserve">
      11.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республикалық мемлекеттік мекемесіне және "Қазақстан Республикасының Денсаулық сақтау министрлігі Медициналық және фармацевтикалық бақылау комитетінің Маңғыстау облысы бойынша департаменті" республикалық мемлекеттік мекемесіне бөлу жолымен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 республикалық мемлекеттік мекемесі. </w:t>
      </w:r>
    </w:p>
    <w:bookmarkEnd w:id="22"/>
    <w:bookmarkStart w:name="z29" w:id="23"/>
    <w:p>
      <w:pPr>
        <w:spacing w:after="0"/>
        <w:ind w:left="0"/>
        <w:jc w:val="both"/>
      </w:pPr>
      <w:r>
        <w:rPr>
          <w:rFonts w:ascii="Times New Roman"/>
          <w:b w:val="false"/>
          <w:i w:val="false"/>
          <w:color w:val="000000"/>
          <w:sz w:val="28"/>
        </w:rPr>
        <w:t>
      12. "Қазақстан Республикасының Денсаулық сақтау министрлігі Санитариялық-эпидемиологиялық бақылау комитеті Нұр-Сұлтан қаласының санитариялық-эпидемиологиялық бақылау департаменті" республикалық мемлекеттік мекемесіне және "Қазақстан Республикасының Денсаулық сақтау министрлігі Медициналық және фармацевтикалық бақылау комитетінің  Нұр-Сұлтан қаласы бойынша департаменті" республикалық мемлекеттік мекемесіне бөлу жолымен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 республикалық мемлекеттік мекемесі.</w:t>
      </w:r>
    </w:p>
    <w:bookmarkEnd w:id="23"/>
    <w:bookmarkStart w:name="z30" w:id="24"/>
    <w:p>
      <w:pPr>
        <w:spacing w:after="0"/>
        <w:ind w:left="0"/>
        <w:jc w:val="both"/>
      </w:pPr>
      <w:r>
        <w:rPr>
          <w:rFonts w:ascii="Times New Roman"/>
          <w:b w:val="false"/>
          <w:i w:val="false"/>
          <w:color w:val="000000"/>
          <w:sz w:val="28"/>
        </w:rPr>
        <w:t>
      13.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республикалық мемлекеттік мекемесіне және "Қазақстан Республикасының Денсаулық сақтау министрлігі Медициналық және фармацевтикалық бақылау комитетінің Павлодар облысы бойынша департаменті" республикалық мемлекеттік мекемесіне бөлу жолымен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 республикалық мемлекеттік мекемесі.</w:t>
      </w:r>
    </w:p>
    <w:bookmarkEnd w:id="24"/>
    <w:bookmarkStart w:name="z31" w:id="25"/>
    <w:p>
      <w:pPr>
        <w:spacing w:after="0"/>
        <w:ind w:left="0"/>
        <w:jc w:val="both"/>
      </w:pPr>
      <w:r>
        <w:rPr>
          <w:rFonts w:ascii="Times New Roman"/>
          <w:b w:val="false"/>
          <w:i w:val="false"/>
          <w:color w:val="000000"/>
          <w:sz w:val="28"/>
        </w:rPr>
        <w:t>
      14.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республикалық мемлекеттік мекемесіне және "Қазақстан Республикасының Денсаулық сақтау министрлігі Медициналық және фармацевтикалық бақылау комитетінің Солтүстік Қазақстан облысы бойынша департаменті" республикалық мемлекеттік мекемесіне бөлу жолымен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 республикалық мемлекеттік мекемесі.</w:t>
      </w:r>
    </w:p>
    <w:bookmarkEnd w:id="25"/>
    <w:bookmarkStart w:name="z32" w:id="26"/>
    <w:p>
      <w:pPr>
        <w:spacing w:after="0"/>
        <w:ind w:left="0"/>
        <w:jc w:val="both"/>
      </w:pPr>
      <w:r>
        <w:rPr>
          <w:rFonts w:ascii="Times New Roman"/>
          <w:b w:val="false"/>
          <w:i w:val="false"/>
          <w:color w:val="000000"/>
          <w:sz w:val="28"/>
        </w:rPr>
        <w:t xml:space="preserve">
      15.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республикалық мемлекеттік мекемесіне және "Қазақстан Республикасының Денсаулық сақтау министрлігі Медициналық және фармацевтикалық бақылау комитетінің Түркістан облысы бойынша департаменті" республикалық мемлекеттік мекемесіне бөлу жолымен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 республикалық мемлекеттік мекемесі. </w:t>
      </w:r>
    </w:p>
    <w:bookmarkEnd w:id="26"/>
    <w:bookmarkStart w:name="z33" w:id="27"/>
    <w:p>
      <w:pPr>
        <w:spacing w:after="0"/>
        <w:ind w:left="0"/>
        <w:jc w:val="both"/>
      </w:pPr>
      <w:r>
        <w:rPr>
          <w:rFonts w:ascii="Times New Roman"/>
          <w:b w:val="false"/>
          <w:i w:val="false"/>
          <w:color w:val="000000"/>
          <w:sz w:val="28"/>
        </w:rPr>
        <w:t>
      16.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республикалық мемлекеттік мекемесіне және "Қазақстан Республикасының Денсаулық сақтау министрлігі Медициналық және фармацевтикалық бақылау комитетінің Шығыс Қазақстан облысы бойынша департаменті" республикалық мемлекеттік мекемесіне бөлу жолымен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 республикалық мемлекеттік мекемесі.</w:t>
      </w:r>
    </w:p>
    <w:bookmarkEnd w:id="27"/>
    <w:bookmarkStart w:name="z34" w:id="28"/>
    <w:p>
      <w:pPr>
        <w:spacing w:after="0"/>
        <w:ind w:left="0"/>
        <w:jc w:val="both"/>
      </w:pPr>
      <w:r>
        <w:rPr>
          <w:rFonts w:ascii="Times New Roman"/>
          <w:b w:val="false"/>
          <w:i w:val="false"/>
          <w:color w:val="000000"/>
          <w:sz w:val="28"/>
        </w:rPr>
        <w:t xml:space="preserve">
      17.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республикалық мемлекеттік мекемесіне және "Қазақстан Республикасының Денсаулық сақтау министрлігі Медициналық және фармацевтикалық бақылау комитетінің Шымкент қаласы бойынша департаменті" республикалық мемлекеттік мекемесіне бөлу жолымен "Қазақстан Республикасы Денсаулық сақтау министрлігінің Тауарлар мен көрсетілетін қызметтердің сапасы мен қауіпсіздігін бақылау комитеті Шымкент қаласының тауарлар мен көрсетілетін қызметтердің сапасы мен қауіпсіздігін бақылау департаменті" республикалық мемлекеттік мекемесі. </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1" w:id="29"/>
    <w:p>
      <w:pPr>
        <w:spacing w:after="0"/>
        <w:ind w:left="0"/>
        <w:jc w:val="left"/>
      </w:pPr>
      <w:r>
        <w:rPr>
          <w:rFonts w:ascii="Times New Roman"/>
          <w:b/>
          <w:i w:val="false"/>
          <w:color w:val="000000"/>
        </w:rPr>
        <w:t xml:space="preserve"> Қазақстан Республикасы Денсаулық сақтау министрлігі Тауарлар мен көрсетілетін қызметтердің сапасы мен қауіпсіздігін бақылау комитетінің қайта аталатын аумақтық бөлімшелері – республикалық мемлекеттік мекемелері мен мемлекеттік заңды тұлғаларының тізбесі 1. Республикалық мемлекеттік мекемелер</w:t>
      </w:r>
    </w:p>
    <w:bookmarkEnd w:id="29"/>
    <w:bookmarkStart w:name="z42" w:id="30"/>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Ақкөл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Ақкөл аудандық санитариялық-эпидемиологиялық бақылау басқармасы" республикалық мемлекеттік мекемесі.</w:t>
      </w:r>
    </w:p>
    <w:bookmarkEnd w:id="30"/>
    <w:bookmarkStart w:name="z43" w:id="31"/>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Аршалы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Аршалы аудандық санитариялық-эпидемиологиялық бақылау басқармасы" республикалық мемлекеттік мекемесі.</w:t>
      </w:r>
    </w:p>
    <w:bookmarkEnd w:id="31"/>
    <w:bookmarkStart w:name="z44" w:id="32"/>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Астрахан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Астрахан аудандық санитариялық-эпидемиологиялық бақылау басқармасы" республикалық мемлекеттік мекемесі.</w:t>
      </w:r>
    </w:p>
    <w:bookmarkEnd w:id="32"/>
    <w:bookmarkStart w:name="z45" w:id="33"/>
    <w:p>
      <w:pPr>
        <w:spacing w:after="0"/>
        <w:ind w:left="0"/>
        <w:jc w:val="both"/>
      </w:pPr>
      <w:r>
        <w:rPr>
          <w:rFonts w:ascii="Times New Roman"/>
          <w:b w:val="false"/>
          <w:i w:val="false"/>
          <w:color w:val="000000"/>
          <w:sz w:val="28"/>
        </w:rPr>
        <w:t>
      4.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Атбасар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Атбасар аудандық санитариялық-эпидемиологиялық бақылау басқармасы" республикалық мемлекеттік мекемесі.</w:t>
      </w:r>
    </w:p>
    <w:bookmarkEnd w:id="33"/>
    <w:bookmarkStart w:name="z46" w:id="34"/>
    <w:p>
      <w:pPr>
        <w:spacing w:after="0"/>
        <w:ind w:left="0"/>
        <w:jc w:val="both"/>
      </w:pPr>
      <w:r>
        <w:rPr>
          <w:rFonts w:ascii="Times New Roman"/>
          <w:b w:val="false"/>
          <w:i w:val="false"/>
          <w:color w:val="000000"/>
          <w:sz w:val="28"/>
        </w:rPr>
        <w:t>
      5.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Бурабай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Бурабай аудандық санитариялық-эпидемиологиялық бақылау басқармасы" республикалық мемлекеттік мекемесі.</w:t>
      </w:r>
    </w:p>
    <w:bookmarkEnd w:id="34"/>
    <w:bookmarkStart w:name="z47" w:id="35"/>
    <w:p>
      <w:pPr>
        <w:spacing w:after="0"/>
        <w:ind w:left="0"/>
        <w:jc w:val="both"/>
      </w:pPr>
      <w:r>
        <w:rPr>
          <w:rFonts w:ascii="Times New Roman"/>
          <w:b w:val="false"/>
          <w:i w:val="false"/>
          <w:color w:val="000000"/>
          <w:sz w:val="28"/>
        </w:rPr>
        <w:t>
      6.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Бұланды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Бұланды аудандық санитариялық-эпидемиологиялық бақылау басқармасы" республикалық мемлекеттік мекемесі.</w:t>
      </w:r>
    </w:p>
    <w:bookmarkEnd w:id="35"/>
    <w:bookmarkStart w:name="z48" w:id="36"/>
    <w:p>
      <w:pPr>
        <w:spacing w:after="0"/>
        <w:ind w:left="0"/>
        <w:jc w:val="both"/>
      </w:pPr>
      <w:r>
        <w:rPr>
          <w:rFonts w:ascii="Times New Roman"/>
          <w:b w:val="false"/>
          <w:i w:val="false"/>
          <w:color w:val="000000"/>
          <w:sz w:val="28"/>
        </w:rPr>
        <w:t>
      7.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 Біржан сал ауданының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Біржан сал ауданының санитариялық-эпидемиологиялық бақылау басқармасы" республикалық мемлекеттік мекемесі.</w:t>
      </w:r>
    </w:p>
    <w:bookmarkEnd w:id="36"/>
    <w:bookmarkStart w:name="z49" w:id="37"/>
    <w:p>
      <w:pPr>
        <w:spacing w:after="0"/>
        <w:ind w:left="0"/>
        <w:jc w:val="both"/>
      </w:pPr>
      <w:r>
        <w:rPr>
          <w:rFonts w:ascii="Times New Roman"/>
          <w:b w:val="false"/>
          <w:i w:val="false"/>
          <w:color w:val="000000"/>
          <w:sz w:val="28"/>
        </w:rPr>
        <w:t>
      8.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Егіндікөл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Егіндікөл аудандық санитариялық-эпидемиологиялық бақылау басқармасы" республикалық мемлекеттік мекемесі.</w:t>
      </w:r>
    </w:p>
    <w:bookmarkEnd w:id="37"/>
    <w:bookmarkStart w:name="z50" w:id="38"/>
    <w:p>
      <w:pPr>
        <w:spacing w:after="0"/>
        <w:ind w:left="0"/>
        <w:jc w:val="both"/>
      </w:pPr>
      <w:r>
        <w:rPr>
          <w:rFonts w:ascii="Times New Roman"/>
          <w:b w:val="false"/>
          <w:i w:val="false"/>
          <w:color w:val="000000"/>
          <w:sz w:val="28"/>
        </w:rPr>
        <w:t>
      9.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Ерейментау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Ерейментау аудандық санитариялық-эпидемиологиялық бақылау басқармасы" республикалық мемлекеттік мекемесі.</w:t>
      </w:r>
    </w:p>
    <w:bookmarkEnd w:id="38"/>
    <w:bookmarkStart w:name="z51" w:id="39"/>
    <w:p>
      <w:pPr>
        <w:spacing w:after="0"/>
        <w:ind w:left="0"/>
        <w:jc w:val="both"/>
      </w:pPr>
      <w:r>
        <w:rPr>
          <w:rFonts w:ascii="Times New Roman"/>
          <w:b w:val="false"/>
          <w:i w:val="false"/>
          <w:color w:val="000000"/>
          <w:sz w:val="28"/>
        </w:rPr>
        <w:t>
      10.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Есіл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Есіл аудандық санитариялық-эпидемиологиялық бақылау басқармасы" республикалық мемлекеттік мекемесі.</w:t>
      </w:r>
    </w:p>
    <w:bookmarkEnd w:id="39"/>
    <w:bookmarkStart w:name="z52" w:id="40"/>
    <w:p>
      <w:pPr>
        <w:spacing w:after="0"/>
        <w:ind w:left="0"/>
        <w:jc w:val="both"/>
      </w:pPr>
      <w:r>
        <w:rPr>
          <w:rFonts w:ascii="Times New Roman"/>
          <w:b w:val="false"/>
          <w:i w:val="false"/>
          <w:color w:val="000000"/>
          <w:sz w:val="28"/>
        </w:rPr>
        <w:t>
      11.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Жақсы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Жақсы аудандық санитариялық-эпидемиологиялық бақылау басқармасы" республикалық мемлекеттік мекемесі.</w:t>
      </w:r>
    </w:p>
    <w:bookmarkEnd w:id="40"/>
    <w:bookmarkStart w:name="z53" w:id="41"/>
    <w:p>
      <w:pPr>
        <w:spacing w:after="0"/>
        <w:ind w:left="0"/>
        <w:jc w:val="both"/>
      </w:pPr>
      <w:r>
        <w:rPr>
          <w:rFonts w:ascii="Times New Roman"/>
          <w:b w:val="false"/>
          <w:i w:val="false"/>
          <w:color w:val="000000"/>
          <w:sz w:val="28"/>
        </w:rPr>
        <w:t>
      12.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Жарқайың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Жарқайың аудандық санитариялық-эпидемиологиялық бақылау басқармасы" республикалық мемлекеттік мекемесі.</w:t>
      </w:r>
    </w:p>
    <w:bookmarkEnd w:id="41"/>
    <w:bookmarkStart w:name="z54" w:id="42"/>
    <w:p>
      <w:pPr>
        <w:spacing w:after="0"/>
        <w:ind w:left="0"/>
        <w:jc w:val="both"/>
      </w:pPr>
      <w:r>
        <w:rPr>
          <w:rFonts w:ascii="Times New Roman"/>
          <w:b w:val="false"/>
          <w:i w:val="false"/>
          <w:color w:val="000000"/>
          <w:sz w:val="28"/>
        </w:rPr>
        <w:t>
      13.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Зеренді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Зеренді аудандық санитариялық-эпидемиологиялық бақылау басқармасы" республикалық мемлекеттік мекемесі.</w:t>
      </w:r>
    </w:p>
    <w:bookmarkEnd w:id="42"/>
    <w:bookmarkStart w:name="z55" w:id="43"/>
    <w:p>
      <w:pPr>
        <w:spacing w:after="0"/>
        <w:ind w:left="0"/>
        <w:jc w:val="both"/>
      </w:pPr>
      <w:r>
        <w:rPr>
          <w:rFonts w:ascii="Times New Roman"/>
          <w:b w:val="false"/>
          <w:i w:val="false"/>
          <w:color w:val="000000"/>
          <w:sz w:val="28"/>
        </w:rPr>
        <w:t>
      14.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Көкшетау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Көкшетау қалалық санитариялық-эпидемиологиялық бақылау басқармасы" республикалық мемлекеттік мекемесі.</w:t>
      </w:r>
    </w:p>
    <w:bookmarkEnd w:id="43"/>
    <w:bookmarkStart w:name="z56" w:id="44"/>
    <w:p>
      <w:pPr>
        <w:spacing w:after="0"/>
        <w:ind w:left="0"/>
        <w:jc w:val="both"/>
      </w:pPr>
      <w:r>
        <w:rPr>
          <w:rFonts w:ascii="Times New Roman"/>
          <w:b w:val="false"/>
          <w:i w:val="false"/>
          <w:color w:val="000000"/>
          <w:sz w:val="28"/>
        </w:rPr>
        <w:t>
      15.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Қорғалжын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Қорғалжын аудандық санитариялық-эпидемиологиялық бақылау басқармасы" республикалық мемлекеттік мекемесі.</w:t>
      </w:r>
    </w:p>
    <w:bookmarkEnd w:id="44"/>
    <w:bookmarkStart w:name="z57" w:id="45"/>
    <w:p>
      <w:pPr>
        <w:spacing w:after="0"/>
        <w:ind w:left="0"/>
        <w:jc w:val="both"/>
      </w:pPr>
      <w:r>
        <w:rPr>
          <w:rFonts w:ascii="Times New Roman"/>
          <w:b w:val="false"/>
          <w:i w:val="false"/>
          <w:color w:val="000000"/>
          <w:sz w:val="28"/>
        </w:rPr>
        <w:t>
      16.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Сандықтау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Сандықтау аудандық санитариялық-эпидемиологиялық бақылау басқармасы" республикалық мемлекеттік мекемесі.</w:t>
      </w:r>
    </w:p>
    <w:bookmarkEnd w:id="45"/>
    <w:bookmarkStart w:name="z58" w:id="46"/>
    <w:p>
      <w:pPr>
        <w:spacing w:after="0"/>
        <w:ind w:left="0"/>
        <w:jc w:val="both"/>
      </w:pPr>
      <w:r>
        <w:rPr>
          <w:rFonts w:ascii="Times New Roman"/>
          <w:b w:val="false"/>
          <w:i w:val="false"/>
          <w:color w:val="000000"/>
          <w:sz w:val="28"/>
        </w:rPr>
        <w:t>
      17.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Степногор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Степногор қалалық санитариялық-эпидемиологиялық бақылау басқармасы" республикалық мемлекеттік мекемесі.</w:t>
      </w:r>
    </w:p>
    <w:bookmarkEnd w:id="46"/>
    <w:bookmarkStart w:name="z59" w:id="47"/>
    <w:p>
      <w:pPr>
        <w:spacing w:after="0"/>
        <w:ind w:left="0"/>
        <w:jc w:val="both"/>
      </w:pPr>
      <w:r>
        <w:rPr>
          <w:rFonts w:ascii="Times New Roman"/>
          <w:b w:val="false"/>
          <w:i w:val="false"/>
          <w:color w:val="000000"/>
          <w:sz w:val="28"/>
        </w:rPr>
        <w:t>
      18.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Целиноград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Целиноград аудандық санитариялық-эпидемиологиялық бақылау басқармасы" республикалық мемлекеттік мекемесі.</w:t>
      </w:r>
    </w:p>
    <w:bookmarkEnd w:id="47"/>
    <w:bookmarkStart w:name="z60" w:id="48"/>
    <w:p>
      <w:pPr>
        <w:spacing w:after="0"/>
        <w:ind w:left="0"/>
        <w:jc w:val="both"/>
      </w:pPr>
      <w:r>
        <w:rPr>
          <w:rFonts w:ascii="Times New Roman"/>
          <w:b w:val="false"/>
          <w:i w:val="false"/>
          <w:color w:val="000000"/>
          <w:sz w:val="28"/>
        </w:rPr>
        <w:t>
      19. "Қазақстан Республикасы Денсаулық сақтау министрлігі Тауарлар мен көрсетілетін қызметтердің сапасы мен қауіпсіздігін бақылау комитетінің Ақмола облысының тауарлар мен көрсетілетін қызметтердің сапасы мен қауіпсіздігін бақылау департаментінің Шортанды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Шортанды аудандық санитариялық-эпидемиологиялық бақылау басқармасы" республикалық мемлекеттік мекемесі.</w:t>
      </w:r>
    </w:p>
    <w:bookmarkEnd w:id="48"/>
    <w:bookmarkStart w:name="z61" w:id="49"/>
    <w:p>
      <w:pPr>
        <w:spacing w:after="0"/>
        <w:ind w:left="0"/>
        <w:jc w:val="both"/>
      </w:pPr>
      <w:r>
        <w:rPr>
          <w:rFonts w:ascii="Times New Roman"/>
          <w:b w:val="false"/>
          <w:i w:val="false"/>
          <w:color w:val="000000"/>
          <w:sz w:val="28"/>
        </w:rPr>
        <w:t>
      20.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Ақтөбе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Ақтөбе қалалық санитариялық-эпидемиологиялық бақылау басқармасы" республикалық мемлекеттік мекемесі.</w:t>
      </w:r>
    </w:p>
    <w:bookmarkEnd w:id="49"/>
    <w:bookmarkStart w:name="z62" w:id="50"/>
    <w:p>
      <w:pPr>
        <w:spacing w:after="0"/>
        <w:ind w:left="0"/>
        <w:jc w:val="both"/>
      </w:pPr>
      <w:r>
        <w:rPr>
          <w:rFonts w:ascii="Times New Roman"/>
          <w:b w:val="false"/>
          <w:i w:val="false"/>
          <w:color w:val="000000"/>
          <w:sz w:val="28"/>
        </w:rPr>
        <w:t>
      21.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Алға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Алға аудандық санитариялық-эпидемиологиялық бақылау басқармасы" республикалық мемлекеттік мекемесі.</w:t>
      </w:r>
    </w:p>
    <w:bookmarkEnd w:id="50"/>
    <w:bookmarkStart w:name="z63" w:id="51"/>
    <w:p>
      <w:pPr>
        <w:spacing w:after="0"/>
        <w:ind w:left="0"/>
        <w:jc w:val="both"/>
      </w:pPr>
      <w:r>
        <w:rPr>
          <w:rFonts w:ascii="Times New Roman"/>
          <w:b w:val="false"/>
          <w:i w:val="false"/>
          <w:color w:val="000000"/>
          <w:sz w:val="28"/>
        </w:rPr>
        <w:t>
      22.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Әйтеке би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Әйтеке би аудандық санитариялық-эпидемиологиялық бақылау басқармасы" республикалық мемлекеттік мекемесі.</w:t>
      </w:r>
    </w:p>
    <w:bookmarkEnd w:id="51"/>
    <w:bookmarkStart w:name="z64" w:id="52"/>
    <w:p>
      <w:pPr>
        <w:spacing w:after="0"/>
        <w:ind w:left="0"/>
        <w:jc w:val="both"/>
      </w:pPr>
      <w:r>
        <w:rPr>
          <w:rFonts w:ascii="Times New Roman"/>
          <w:b w:val="false"/>
          <w:i w:val="false"/>
          <w:color w:val="000000"/>
          <w:sz w:val="28"/>
        </w:rPr>
        <w:t>
      23.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Байғанин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Байғанин аудандық санитариялық-эпидемиологиялық бақылау басқармасы" республикалық мемлекеттік мекемесі.</w:t>
      </w:r>
    </w:p>
    <w:bookmarkEnd w:id="52"/>
    <w:bookmarkStart w:name="z65" w:id="53"/>
    <w:p>
      <w:pPr>
        <w:spacing w:after="0"/>
        <w:ind w:left="0"/>
        <w:jc w:val="both"/>
      </w:pPr>
      <w:r>
        <w:rPr>
          <w:rFonts w:ascii="Times New Roman"/>
          <w:b w:val="false"/>
          <w:i w:val="false"/>
          <w:color w:val="000000"/>
          <w:sz w:val="28"/>
        </w:rPr>
        <w:t>
      24.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Қарғалы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Қарғалы аудандық санитариялық-эпидемиологиялық бақылау басқармасы" республикалық мемлекеттік мекемесі.</w:t>
      </w:r>
    </w:p>
    <w:bookmarkEnd w:id="53"/>
    <w:bookmarkStart w:name="z66" w:id="54"/>
    <w:p>
      <w:pPr>
        <w:spacing w:after="0"/>
        <w:ind w:left="0"/>
        <w:jc w:val="both"/>
      </w:pPr>
      <w:r>
        <w:rPr>
          <w:rFonts w:ascii="Times New Roman"/>
          <w:b w:val="false"/>
          <w:i w:val="false"/>
          <w:color w:val="000000"/>
          <w:sz w:val="28"/>
        </w:rPr>
        <w:t>
      25.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Қобда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Қобда аудандық санитариялық-эпидемиологиялық бақылау басқармасы" республикалық мемлекеттік мекемесі.</w:t>
      </w:r>
    </w:p>
    <w:bookmarkEnd w:id="54"/>
    <w:bookmarkStart w:name="z67" w:id="55"/>
    <w:p>
      <w:pPr>
        <w:spacing w:after="0"/>
        <w:ind w:left="0"/>
        <w:jc w:val="both"/>
      </w:pPr>
      <w:r>
        <w:rPr>
          <w:rFonts w:ascii="Times New Roman"/>
          <w:b w:val="false"/>
          <w:i w:val="false"/>
          <w:color w:val="000000"/>
          <w:sz w:val="28"/>
        </w:rPr>
        <w:t>
      26.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Мәртөк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Мәртөк аудандық санитариялық-эпидемиологиялық бақылау басқармасы" республикалық мемлекеттік мекемесі.</w:t>
      </w:r>
    </w:p>
    <w:bookmarkEnd w:id="55"/>
    <w:bookmarkStart w:name="z68" w:id="56"/>
    <w:p>
      <w:pPr>
        <w:spacing w:after="0"/>
        <w:ind w:left="0"/>
        <w:jc w:val="both"/>
      </w:pPr>
      <w:r>
        <w:rPr>
          <w:rFonts w:ascii="Times New Roman"/>
          <w:b w:val="false"/>
          <w:i w:val="false"/>
          <w:color w:val="000000"/>
          <w:sz w:val="28"/>
        </w:rPr>
        <w:t>
      27.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Мұғалжар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Мұғалжар аудандық санитариялық-эпидемиологиялық бақылау басқармасы" республикалық мемлекеттік мекемесі.</w:t>
      </w:r>
    </w:p>
    <w:bookmarkEnd w:id="56"/>
    <w:bookmarkStart w:name="z69" w:id="57"/>
    <w:p>
      <w:pPr>
        <w:spacing w:after="0"/>
        <w:ind w:left="0"/>
        <w:jc w:val="both"/>
      </w:pPr>
      <w:r>
        <w:rPr>
          <w:rFonts w:ascii="Times New Roman"/>
          <w:b w:val="false"/>
          <w:i w:val="false"/>
          <w:color w:val="000000"/>
          <w:sz w:val="28"/>
        </w:rPr>
        <w:t>
      28.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Ойыл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Ойыл аудандық санитариялық-эпидемиологиялық бақылау басқармасы" республикалық мемлекеттік мекемесі.</w:t>
      </w:r>
    </w:p>
    <w:bookmarkEnd w:id="57"/>
    <w:bookmarkStart w:name="z70" w:id="58"/>
    <w:p>
      <w:pPr>
        <w:spacing w:after="0"/>
        <w:ind w:left="0"/>
        <w:jc w:val="both"/>
      </w:pPr>
      <w:r>
        <w:rPr>
          <w:rFonts w:ascii="Times New Roman"/>
          <w:b w:val="false"/>
          <w:i w:val="false"/>
          <w:color w:val="000000"/>
          <w:sz w:val="28"/>
        </w:rPr>
        <w:t>
      29.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Темір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Темір аудандық санитариялық-эпидемиологиялық бақылау басқармасы" республикалық мемлекеттік мекемесі.</w:t>
      </w:r>
    </w:p>
    <w:bookmarkEnd w:id="58"/>
    <w:bookmarkStart w:name="z71" w:id="59"/>
    <w:p>
      <w:pPr>
        <w:spacing w:after="0"/>
        <w:ind w:left="0"/>
        <w:jc w:val="both"/>
      </w:pPr>
      <w:r>
        <w:rPr>
          <w:rFonts w:ascii="Times New Roman"/>
          <w:b w:val="false"/>
          <w:i w:val="false"/>
          <w:color w:val="000000"/>
          <w:sz w:val="28"/>
        </w:rPr>
        <w:t>
      30.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Хромтау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Хромтау аудандық санитариялық-эпидемиологиялық бақылау басқармасы" республикалық мемлекеттік мекемесі.</w:t>
      </w:r>
    </w:p>
    <w:bookmarkEnd w:id="59"/>
    <w:bookmarkStart w:name="z72" w:id="60"/>
    <w:p>
      <w:pPr>
        <w:spacing w:after="0"/>
        <w:ind w:left="0"/>
        <w:jc w:val="both"/>
      </w:pPr>
      <w:r>
        <w:rPr>
          <w:rFonts w:ascii="Times New Roman"/>
          <w:b w:val="false"/>
          <w:i w:val="false"/>
          <w:color w:val="000000"/>
          <w:sz w:val="28"/>
        </w:rPr>
        <w:t>
      31.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Шалқар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Шалқар аудандық санитариялық-эпидемиологиялық бақылау басқармасы" республикалық мемлекеттік мекемесі.</w:t>
      </w:r>
    </w:p>
    <w:bookmarkEnd w:id="60"/>
    <w:bookmarkStart w:name="z73" w:id="61"/>
    <w:p>
      <w:pPr>
        <w:spacing w:after="0"/>
        <w:ind w:left="0"/>
        <w:jc w:val="both"/>
      </w:pPr>
      <w:r>
        <w:rPr>
          <w:rFonts w:ascii="Times New Roman"/>
          <w:b w:val="false"/>
          <w:i w:val="false"/>
          <w:color w:val="000000"/>
          <w:sz w:val="28"/>
        </w:rPr>
        <w:t>
      32.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Ырғыз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Ырғыз аудандық санитариялық-эпидемиологиялық бақылау басқармасы" республикалық мемлекеттік мекемесі.</w:t>
      </w:r>
    </w:p>
    <w:bookmarkEnd w:id="61"/>
    <w:bookmarkStart w:name="z74" w:id="62"/>
    <w:p>
      <w:pPr>
        <w:spacing w:after="0"/>
        <w:ind w:left="0"/>
        <w:jc w:val="both"/>
      </w:pPr>
      <w:r>
        <w:rPr>
          <w:rFonts w:ascii="Times New Roman"/>
          <w:b w:val="false"/>
          <w:i w:val="false"/>
          <w:color w:val="000000"/>
          <w:sz w:val="28"/>
        </w:rPr>
        <w:t>
      33. "Қазақстан Республикасы Денсаулық сақтау министрлігі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Алатау ауданы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Алатау ауданының санитариялық-эпидемиологиялық бақылау басқармасы" республикалық мемлекеттік мекемесі.</w:t>
      </w:r>
    </w:p>
    <w:bookmarkEnd w:id="62"/>
    <w:bookmarkStart w:name="z75" w:id="63"/>
    <w:p>
      <w:pPr>
        <w:spacing w:after="0"/>
        <w:ind w:left="0"/>
        <w:jc w:val="both"/>
      </w:pPr>
      <w:r>
        <w:rPr>
          <w:rFonts w:ascii="Times New Roman"/>
          <w:b w:val="false"/>
          <w:i w:val="false"/>
          <w:color w:val="000000"/>
          <w:sz w:val="28"/>
        </w:rPr>
        <w:t>
      34. "Қазақстан Республикасы Денсаулық сақтау министрлігі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Алмалы ауданы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Алмалы ауданының санитариялық-эпидемиологиялық бақылау басқармасы" республикалық мемлекеттік мекемесі.</w:t>
      </w:r>
    </w:p>
    <w:bookmarkEnd w:id="63"/>
    <w:bookmarkStart w:name="z76" w:id="64"/>
    <w:p>
      <w:pPr>
        <w:spacing w:after="0"/>
        <w:ind w:left="0"/>
        <w:jc w:val="both"/>
      </w:pPr>
      <w:r>
        <w:rPr>
          <w:rFonts w:ascii="Times New Roman"/>
          <w:b w:val="false"/>
          <w:i w:val="false"/>
          <w:color w:val="000000"/>
          <w:sz w:val="28"/>
        </w:rPr>
        <w:t>
      35. "Қазақстан Республикасы Денсаулық сақтау министрлігі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Әуезов ауданы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Әуезов ауданының санитариялық-эпидемиологиялық бақылау басқармасы" республикалық мемлекеттік мекемесі.</w:t>
      </w:r>
    </w:p>
    <w:bookmarkEnd w:id="64"/>
    <w:bookmarkStart w:name="z77" w:id="65"/>
    <w:p>
      <w:pPr>
        <w:spacing w:after="0"/>
        <w:ind w:left="0"/>
        <w:jc w:val="both"/>
      </w:pPr>
      <w:r>
        <w:rPr>
          <w:rFonts w:ascii="Times New Roman"/>
          <w:b w:val="false"/>
          <w:i w:val="false"/>
          <w:color w:val="000000"/>
          <w:sz w:val="28"/>
        </w:rPr>
        <w:t>
      36. "Қазақстан Республикасы Денсаулық сақтау министрлігі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Бостандық ауданы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Бостандық ауданының санитариялық-эпидемиологиялық бақылау басқармасы" республикалық мемлекеттік мекемесі.</w:t>
      </w:r>
    </w:p>
    <w:bookmarkEnd w:id="65"/>
    <w:bookmarkStart w:name="z78" w:id="66"/>
    <w:p>
      <w:pPr>
        <w:spacing w:after="0"/>
        <w:ind w:left="0"/>
        <w:jc w:val="both"/>
      </w:pPr>
      <w:r>
        <w:rPr>
          <w:rFonts w:ascii="Times New Roman"/>
          <w:b w:val="false"/>
          <w:i w:val="false"/>
          <w:color w:val="000000"/>
          <w:sz w:val="28"/>
        </w:rPr>
        <w:t>
      37. "Қазақстан Республикасы Денсаулық сақтау министрлігі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Жетісу ауданы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Жетісу ауданының санитариялық-эпидемиологиялық бақылау басқармасы" республикалық мемлекеттік мекемесі.</w:t>
      </w:r>
    </w:p>
    <w:bookmarkEnd w:id="66"/>
    <w:bookmarkStart w:name="z79" w:id="67"/>
    <w:p>
      <w:pPr>
        <w:spacing w:after="0"/>
        <w:ind w:left="0"/>
        <w:jc w:val="both"/>
      </w:pPr>
      <w:r>
        <w:rPr>
          <w:rFonts w:ascii="Times New Roman"/>
          <w:b w:val="false"/>
          <w:i w:val="false"/>
          <w:color w:val="000000"/>
          <w:sz w:val="28"/>
        </w:rPr>
        <w:t>
      38. "Қазақстан Республикасы Денсаулық сақтау министрлігі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Медеу ауданы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Медеу ауданының санитариялық-эпидемиологиялық бақылау басқармасы" республикалық мемлекеттік мекемесі.</w:t>
      </w:r>
    </w:p>
    <w:bookmarkEnd w:id="67"/>
    <w:bookmarkStart w:name="z80" w:id="68"/>
    <w:p>
      <w:pPr>
        <w:spacing w:after="0"/>
        <w:ind w:left="0"/>
        <w:jc w:val="both"/>
      </w:pPr>
      <w:r>
        <w:rPr>
          <w:rFonts w:ascii="Times New Roman"/>
          <w:b w:val="false"/>
          <w:i w:val="false"/>
          <w:color w:val="000000"/>
          <w:sz w:val="28"/>
        </w:rPr>
        <w:t>
      39. "Қазақстан Республикасы Денсаулық сақтау министрлігі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Наурызбай ауданы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Наурызбай ауданының санитариялық-эпидемиологиялық бақылау басқармасы" республикалық мемлекеттік мекемесі.</w:t>
      </w:r>
    </w:p>
    <w:bookmarkEnd w:id="68"/>
    <w:bookmarkStart w:name="z81" w:id="69"/>
    <w:p>
      <w:pPr>
        <w:spacing w:after="0"/>
        <w:ind w:left="0"/>
        <w:jc w:val="both"/>
      </w:pPr>
      <w:r>
        <w:rPr>
          <w:rFonts w:ascii="Times New Roman"/>
          <w:b w:val="false"/>
          <w:i w:val="false"/>
          <w:color w:val="000000"/>
          <w:sz w:val="28"/>
        </w:rPr>
        <w:t>
      40. "Қазақстан Республикасы Денсаулық сақтау министрлігі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Түрксіб ауданы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Түрксіб ауданының санитариялық-эпидемиологиялық бақылау басқармасы" республикалық мемлекеттік мекемесі.</w:t>
      </w:r>
    </w:p>
    <w:bookmarkEnd w:id="69"/>
    <w:bookmarkStart w:name="z82" w:id="70"/>
    <w:p>
      <w:pPr>
        <w:spacing w:after="0"/>
        <w:ind w:left="0"/>
        <w:jc w:val="both"/>
      </w:pPr>
      <w:r>
        <w:rPr>
          <w:rFonts w:ascii="Times New Roman"/>
          <w:b w:val="false"/>
          <w:i w:val="false"/>
          <w:color w:val="000000"/>
          <w:sz w:val="28"/>
        </w:rPr>
        <w:t>
      41.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Ақсу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Ақсу аудандық санитариялық-эпидемиологиялық бақылау басқармасы" республикалық мемлекеттік мекемесі.</w:t>
      </w:r>
    </w:p>
    <w:bookmarkEnd w:id="70"/>
    <w:bookmarkStart w:name="z83" w:id="71"/>
    <w:p>
      <w:pPr>
        <w:spacing w:after="0"/>
        <w:ind w:left="0"/>
        <w:jc w:val="both"/>
      </w:pPr>
      <w:r>
        <w:rPr>
          <w:rFonts w:ascii="Times New Roman"/>
          <w:b w:val="false"/>
          <w:i w:val="false"/>
          <w:color w:val="000000"/>
          <w:sz w:val="28"/>
        </w:rPr>
        <w:t>
      42.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Алакөл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Алакөл аудандық санитариялық-эпидемиологиялық бақылау басқармасы" республикалық мемлекеттік мекемесі.</w:t>
      </w:r>
    </w:p>
    <w:bookmarkEnd w:id="71"/>
    <w:bookmarkStart w:name="z84" w:id="72"/>
    <w:p>
      <w:pPr>
        <w:spacing w:after="0"/>
        <w:ind w:left="0"/>
        <w:jc w:val="both"/>
      </w:pPr>
      <w:r>
        <w:rPr>
          <w:rFonts w:ascii="Times New Roman"/>
          <w:b w:val="false"/>
          <w:i w:val="false"/>
          <w:color w:val="000000"/>
          <w:sz w:val="28"/>
        </w:rPr>
        <w:t>
      43.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Балқаш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Балқаш аудандық санитариялық-эпидемиологиялық бақылау басқармасы" республикалық мемлекеттік мекемесі.</w:t>
      </w:r>
    </w:p>
    <w:bookmarkEnd w:id="72"/>
    <w:bookmarkStart w:name="z85" w:id="73"/>
    <w:p>
      <w:pPr>
        <w:spacing w:after="0"/>
        <w:ind w:left="0"/>
        <w:jc w:val="both"/>
      </w:pPr>
      <w:r>
        <w:rPr>
          <w:rFonts w:ascii="Times New Roman"/>
          <w:b w:val="false"/>
          <w:i w:val="false"/>
          <w:color w:val="000000"/>
          <w:sz w:val="28"/>
        </w:rPr>
        <w:t>
      44.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Еңбекшіқазақ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Еңбекшіқазақ аудандық санитариялық-эпидемиологиялық бақылау басқармасы" республикалық мемлекеттік мекемесі.</w:t>
      </w:r>
    </w:p>
    <w:bookmarkEnd w:id="73"/>
    <w:bookmarkStart w:name="z86" w:id="74"/>
    <w:p>
      <w:pPr>
        <w:spacing w:after="0"/>
        <w:ind w:left="0"/>
        <w:jc w:val="both"/>
      </w:pPr>
      <w:r>
        <w:rPr>
          <w:rFonts w:ascii="Times New Roman"/>
          <w:b w:val="false"/>
          <w:i w:val="false"/>
          <w:color w:val="000000"/>
          <w:sz w:val="28"/>
        </w:rPr>
        <w:t>
      45.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Ескелді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Ескелді аудандық санитариялық-эпидемиологиялық бақылау басқармасы" республикалық мемлекеттік мекемесі.</w:t>
      </w:r>
    </w:p>
    <w:bookmarkEnd w:id="74"/>
    <w:bookmarkStart w:name="z87" w:id="75"/>
    <w:p>
      <w:pPr>
        <w:spacing w:after="0"/>
        <w:ind w:left="0"/>
        <w:jc w:val="both"/>
      </w:pPr>
      <w:r>
        <w:rPr>
          <w:rFonts w:ascii="Times New Roman"/>
          <w:b w:val="false"/>
          <w:i w:val="false"/>
          <w:color w:val="000000"/>
          <w:sz w:val="28"/>
        </w:rPr>
        <w:t>
      46.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Жамбыл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Жамбыл аудандық санитариялық-эпидемиологиялық бақылау басқармасы" республикалық мемлекеттік мекемесі.</w:t>
      </w:r>
    </w:p>
    <w:bookmarkEnd w:id="75"/>
    <w:bookmarkStart w:name="z88" w:id="76"/>
    <w:p>
      <w:pPr>
        <w:spacing w:after="0"/>
        <w:ind w:left="0"/>
        <w:jc w:val="both"/>
      </w:pPr>
      <w:r>
        <w:rPr>
          <w:rFonts w:ascii="Times New Roman"/>
          <w:b w:val="false"/>
          <w:i w:val="false"/>
          <w:color w:val="000000"/>
          <w:sz w:val="28"/>
        </w:rPr>
        <w:t>
      47. "Қазақстан Республикасы Денсаулық сақтау министрлігі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Кеген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Кеген аудандық санитариялық-эпидемиологиялық бақылау басқармасы" республикалық мемлекеттік мекемесі.</w:t>
      </w:r>
    </w:p>
    <w:bookmarkEnd w:id="76"/>
    <w:bookmarkStart w:name="z89" w:id="77"/>
    <w:p>
      <w:pPr>
        <w:spacing w:after="0"/>
        <w:ind w:left="0"/>
        <w:jc w:val="both"/>
      </w:pPr>
      <w:r>
        <w:rPr>
          <w:rFonts w:ascii="Times New Roman"/>
          <w:b w:val="false"/>
          <w:i w:val="false"/>
          <w:color w:val="000000"/>
          <w:sz w:val="28"/>
        </w:rPr>
        <w:t>
      48.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Кербұлақ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Кербұлақ аудандық санитариялық-эпидемиологиялық бақылау басқармасы" республикалық мемлекеттік мекемесі.</w:t>
      </w:r>
    </w:p>
    <w:bookmarkEnd w:id="77"/>
    <w:bookmarkStart w:name="z90" w:id="78"/>
    <w:p>
      <w:pPr>
        <w:spacing w:after="0"/>
        <w:ind w:left="0"/>
        <w:jc w:val="both"/>
      </w:pPr>
      <w:r>
        <w:rPr>
          <w:rFonts w:ascii="Times New Roman"/>
          <w:b w:val="false"/>
          <w:i w:val="false"/>
          <w:color w:val="000000"/>
          <w:sz w:val="28"/>
        </w:rPr>
        <w:t>
      49.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Көксу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Көксу аудандық санитариялық-эпидемиологиялық бақылау басқармасы" республикалық мемлекеттік мекемесі.</w:t>
      </w:r>
    </w:p>
    <w:bookmarkEnd w:id="78"/>
    <w:bookmarkStart w:name="z91" w:id="79"/>
    <w:p>
      <w:pPr>
        <w:spacing w:after="0"/>
        <w:ind w:left="0"/>
        <w:jc w:val="both"/>
      </w:pPr>
      <w:r>
        <w:rPr>
          <w:rFonts w:ascii="Times New Roman"/>
          <w:b w:val="false"/>
          <w:i w:val="false"/>
          <w:color w:val="000000"/>
          <w:sz w:val="28"/>
        </w:rPr>
        <w:t>
      50.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Қапшағай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Қапшағай қалалық санитариялық-эпидемиологиялық бақылау басқармасы" республикалық мемлекеттік мекемесі.</w:t>
      </w:r>
    </w:p>
    <w:bookmarkEnd w:id="79"/>
    <w:bookmarkStart w:name="z92" w:id="80"/>
    <w:p>
      <w:pPr>
        <w:spacing w:after="0"/>
        <w:ind w:left="0"/>
        <w:jc w:val="both"/>
      </w:pPr>
      <w:r>
        <w:rPr>
          <w:rFonts w:ascii="Times New Roman"/>
          <w:b w:val="false"/>
          <w:i w:val="false"/>
          <w:color w:val="000000"/>
          <w:sz w:val="28"/>
        </w:rPr>
        <w:t>
      51.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Қарасай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Қарасай аудандық санитариялық-эпидемиологиялық бақылау басқармасы" республикалық мемлекеттік мекемесі.</w:t>
      </w:r>
    </w:p>
    <w:bookmarkEnd w:id="80"/>
    <w:bookmarkStart w:name="z93" w:id="81"/>
    <w:p>
      <w:pPr>
        <w:spacing w:after="0"/>
        <w:ind w:left="0"/>
        <w:jc w:val="both"/>
      </w:pPr>
      <w:r>
        <w:rPr>
          <w:rFonts w:ascii="Times New Roman"/>
          <w:b w:val="false"/>
          <w:i w:val="false"/>
          <w:color w:val="000000"/>
          <w:sz w:val="28"/>
        </w:rPr>
        <w:t>
      52.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Қаратал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Қаратал аудандық санитариялық-эпидемиологиялық бақылау басқармасы" республикалық мемлекеттік мекемесі.</w:t>
      </w:r>
    </w:p>
    <w:bookmarkEnd w:id="81"/>
    <w:bookmarkStart w:name="z94" w:id="82"/>
    <w:p>
      <w:pPr>
        <w:spacing w:after="0"/>
        <w:ind w:left="0"/>
        <w:jc w:val="both"/>
      </w:pPr>
      <w:r>
        <w:rPr>
          <w:rFonts w:ascii="Times New Roman"/>
          <w:b w:val="false"/>
          <w:i w:val="false"/>
          <w:color w:val="000000"/>
          <w:sz w:val="28"/>
        </w:rPr>
        <w:t>
      53.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Панфилов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Панфилов аудандық санитариялық-эпидемиологиялық бақылау басқармасы" республикалық мемлекеттік мекемесі.</w:t>
      </w:r>
    </w:p>
    <w:bookmarkEnd w:id="82"/>
    <w:bookmarkStart w:name="z95" w:id="83"/>
    <w:p>
      <w:pPr>
        <w:spacing w:after="0"/>
        <w:ind w:left="0"/>
        <w:jc w:val="both"/>
      </w:pPr>
      <w:r>
        <w:rPr>
          <w:rFonts w:ascii="Times New Roman"/>
          <w:b w:val="false"/>
          <w:i w:val="false"/>
          <w:color w:val="000000"/>
          <w:sz w:val="28"/>
        </w:rPr>
        <w:t>
      54.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Райымбек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Райымбек аудандық санитариялық-эпидемиологиялық бақылау басқармасы" республикалық мемлекеттік мекемесі.</w:t>
      </w:r>
    </w:p>
    <w:bookmarkEnd w:id="83"/>
    <w:bookmarkStart w:name="z96" w:id="84"/>
    <w:p>
      <w:pPr>
        <w:spacing w:after="0"/>
        <w:ind w:left="0"/>
        <w:jc w:val="both"/>
      </w:pPr>
      <w:r>
        <w:rPr>
          <w:rFonts w:ascii="Times New Roman"/>
          <w:b w:val="false"/>
          <w:i w:val="false"/>
          <w:color w:val="000000"/>
          <w:sz w:val="28"/>
        </w:rPr>
        <w:t>
      55.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Сарқан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Сарқан аудандық санитариялық-эпидемиологиялық бақылау басқармасы" республикалық мемлекеттік мекемесі.</w:t>
      </w:r>
    </w:p>
    <w:bookmarkEnd w:id="84"/>
    <w:bookmarkStart w:name="z97" w:id="85"/>
    <w:p>
      <w:pPr>
        <w:spacing w:after="0"/>
        <w:ind w:left="0"/>
        <w:jc w:val="both"/>
      </w:pPr>
      <w:r>
        <w:rPr>
          <w:rFonts w:ascii="Times New Roman"/>
          <w:b w:val="false"/>
          <w:i w:val="false"/>
          <w:color w:val="000000"/>
          <w:sz w:val="28"/>
        </w:rPr>
        <w:t>
      56.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Талғар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Талғар аудандық санитариялық-эпидемиологиялық бақылау басқармасы" республикалық мемлекеттік мекемесі.</w:t>
      </w:r>
    </w:p>
    <w:bookmarkEnd w:id="85"/>
    <w:bookmarkStart w:name="z98" w:id="86"/>
    <w:p>
      <w:pPr>
        <w:spacing w:after="0"/>
        <w:ind w:left="0"/>
        <w:jc w:val="both"/>
      </w:pPr>
      <w:r>
        <w:rPr>
          <w:rFonts w:ascii="Times New Roman"/>
          <w:b w:val="false"/>
          <w:i w:val="false"/>
          <w:color w:val="000000"/>
          <w:sz w:val="28"/>
        </w:rPr>
        <w:t>
      57.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Талдықорған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Талдықорған қалалық санитариялық-эпидемиологиялық бақылау басқармасы" республикалық мемлекеттік мекемесі.</w:t>
      </w:r>
    </w:p>
    <w:bookmarkEnd w:id="86"/>
    <w:bookmarkStart w:name="z99" w:id="87"/>
    <w:p>
      <w:pPr>
        <w:spacing w:after="0"/>
        <w:ind w:left="0"/>
        <w:jc w:val="both"/>
      </w:pPr>
      <w:r>
        <w:rPr>
          <w:rFonts w:ascii="Times New Roman"/>
          <w:b w:val="false"/>
          <w:i w:val="false"/>
          <w:color w:val="000000"/>
          <w:sz w:val="28"/>
        </w:rPr>
        <w:t>
      58.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Текелі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Текелі қалалық санитариялық-эпидемиологиялық бақылау басқармасы" республикалық мемлекеттік мекемесі.</w:t>
      </w:r>
    </w:p>
    <w:bookmarkEnd w:id="87"/>
    <w:bookmarkStart w:name="z100" w:id="88"/>
    <w:p>
      <w:pPr>
        <w:spacing w:after="0"/>
        <w:ind w:left="0"/>
        <w:jc w:val="both"/>
      </w:pPr>
      <w:r>
        <w:rPr>
          <w:rFonts w:ascii="Times New Roman"/>
          <w:b w:val="false"/>
          <w:i w:val="false"/>
          <w:color w:val="000000"/>
          <w:sz w:val="28"/>
        </w:rPr>
        <w:t>
      59.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Ұйғыр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Ұйғыр аудандық санитариялық-эпидемиологиялық бақылау басқармасы" республикалық мемлекеттік мекемесі.</w:t>
      </w:r>
    </w:p>
    <w:bookmarkEnd w:id="88"/>
    <w:bookmarkStart w:name="z101" w:id="89"/>
    <w:p>
      <w:pPr>
        <w:spacing w:after="0"/>
        <w:ind w:left="0"/>
        <w:jc w:val="both"/>
      </w:pPr>
      <w:r>
        <w:rPr>
          <w:rFonts w:ascii="Times New Roman"/>
          <w:b w:val="false"/>
          <w:i w:val="false"/>
          <w:color w:val="000000"/>
          <w:sz w:val="28"/>
        </w:rPr>
        <w:t>
      60.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Іле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Іле аудандық санитариялық-эпидемиологиялық бақылау басқармасы" республикалық мемлекеттік мекемесі.</w:t>
      </w:r>
    </w:p>
    <w:bookmarkEnd w:id="89"/>
    <w:bookmarkStart w:name="z102" w:id="90"/>
    <w:p>
      <w:pPr>
        <w:spacing w:after="0"/>
        <w:ind w:left="0"/>
        <w:jc w:val="both"/>
      </w:pPr>
      <w:r>
        <w:rPr>
          <w:rFonts w:ascii="Times New Roman"/>
          <w:b w:val="false"/>
          <w:i w:val="false"/>
          <w:color w:val="000000"/>
          <w:sz w:val="28"/>
        </w:rPr>
        <w:t>
      61.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Атырау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Атырау қалалық санитариялық-эпидемиологиялық бақылау басқармасы" республикалық мемлекеттік мекемесі.</w:t>
      </w:r>
    </w:p>
    <w:bookmarkEnd w:id="90"/>
    <w:bookmarkStart w:name="z103" w:id="91"/>
    <w:p>
      <w:pPr>
        <w:spacing w:after="0"/>
        <w:ind w:left="0"/>
        <w:jc w:val="both"/>
      </w:pPr>
      <w:r>
        <w:rPr>
          <w:rFonts w:ascii="Times New Roman"/>
          <w:b w:val="false"/>
          <w:i w:val="false"/>
          <w:color w:val="000000"/>
          <w:sz w:val="28"/>
        </w:rPr>
        <w:t>
      62.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Жылыой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Жылыой аудандық санитариялық-эпидемиологиялық бақылау басқармасы" республикалық мемлекеттік мекемесі.</w:t>
      </w:r>
    </w:p>
    <w:bookmarkEnd w:id="91"/>
    <w:bookmarkStart w:name="z104" w:id="92"/>
    <w:p>
      <w:pPr>
        <w:spacing w:after="0"/>
        <w:ind w:left="0"/>
        <w:jc w:val="both"/>
      </w:pPr>
      <w:r>
        <w:rPr>
          <w:rFonts w:ascii="Times New Roman"/>
          <w:b w:val="false"/>
          <w:i w:val="false"/>
          <w:color w:val="000000"/>
          <w:sz w:val="28"/>
        </w:rPr>
        <w:t>
      63.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Индер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Индер аудандық санитариялық-эпидемиологиялық бақылау басқармасы" республикалық мемлекеттік мекемесі.</w:t>
      </w:r>
    </w:p>
    <w:bookmarkEnd w:id="92"/>
    <w:bookmarkStart w:name="z105" w:id="93"/>
    <w:p>
      <w:pPr>
        <w:spacing w:after="0"/>
        <w:ind w:left="0"/>
        <w:jc w:val="both"/>
      </w:pPr>
      <w:r>
        <w:rPr>
          <w:rFonts w:ascii="Times New Roman"/>
          <w:b w:val="false"/>
          <w:i w:val="false"/>
          <w:color w:val="000000"/>
          <w:sz w:val="28"/>
        </w:rPr>
        <w:t>
      64.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Исатай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Исатай аудандық санитариялық-эпидемиологиялық бақылау басқармасы" республикалық мемлекеттік мекемесі.</w:t>
      </w:r>
    </w:p>
    <w:bookmarkEnd w:id="93"/>
    <w:bookmarkStart w:name="z106" w:id="94"/>
    <w:p>
      <w:pPr>
        <w:spacing w:after="0"/>
        <w:ind w:left="0"/>
        <w:jc w:val="both"/>
      </w:pPr>
      <w:r>
        <w:rPr>
          <w:rFonts w:ascii="Times New Roman"/>
          <w:b w:val="false"/>
          <w:i w:val="false"/>
          <w:color w:val="000000"/>
          <w:sz w:val="28"/>
        </w:rPr>
        <w:t>
      65.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Құрманғазы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Құрманғазы аудандық санитариялық-эпидемиологиялық бақылау басқармасы" республикалық мемлекеттік мекемесі.</w:t>
      </w:r>
    </w:p>
    <w:bookmarkEnd w:id="94"/>
    <w:bookmarkStart w:name="z107" w:id="95"/>
    <w:p>
      <w:pPr>
        <w:spacing w:after="0"/>
        <w:ind w:left="0"/>
        <w:jc w:val="both"/>
      </w:pPr>
      <w:r>
        <w:rPr>
          <w:rFonts w:ascii="Times New Roman"/>
          <w:b w:val="false"/>
          <w:i w:val="false"/>
          <w:color w:val="000000"/>
          <w:sz w:val="28"/>
        </w:rPr>
        <w:t>
      66.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Қызылқоға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Қызылқоға аудандық санитариялық-эпидемиологиялық бақылау басқармасы" республикалық мемлекеттік мекемесі.</w:t>
      </w:r>
    </w:p>
    <w:bookmarkEnd w:id="95"/>
    <w:bookmarkStart w:name="z108" w:id="96"/>
    <w:p>
      <w:pPr>
        <w:spacing w:after="0"/>
        <w:ind w:left="0"/>
        <w:jc w:val="both"/>
      </w:pPr>
      <w:r>
        <w:rPr>
          <w:rFonts w:ascii="Times New Roman"/>
          <w:b w:val="false"/>
          <w:i w:val="false"/>
          <w:color w:val="000000"/>
          <w:sz w:val="28"/>
        </w:rPr>
        <w:t>
      67.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Мақат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Мақат аудандық санитариялық-эпидемиологиялық бақылау басқармасы" республикалық мемлекеттік мекемесі.</w:t>
      </w:r>
    </w:p>
    <w:bookmarkEnd w:id="96"/>
    <w:bookmarkStart w:name="z109" w:id="97"/>
    <w:p>
      <w:pPr>
        <w:spacing w:after="0"/>
        <w:ind w:left="0"/>
        <w:jc w:val="both"/>
      </w:pPr>
      <w:r>
        <w:rPr>
          <w:rFonts w:ascii="Times New Roman"/>
          <w:b w:val="false"/>
          <w:i w:val="false"/>
          <w:color w:val="000000"/>
          <w:sz w:val="28"/>
        </w:rPr>
        <w:t>
      68.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Махамбет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Махамбет аудандық санитариялық-эпидемиологиялық бақылау басқармасы" республикалық мемлекеттік мекемесі.</w:t>
      </w:r>
    </w:p>
    <w:bookmarkEnd w:id="97"/>
    <w:bookmarkStart w:name="z110" w:id="98"/>
    <w:p>
      <w:pPr>
        <w:spacing w:after="0"/>
        <w:ind w:left="0"/>
        <w:jc w:val="both"/>
      </w:pPr>
      <w:r>
        <w:rPr>
          <w:rFonts w:ascii="Times New Roman"/>
          <w:b w:val="false"/>
          <w:i w:val="false"/>
          <w:color w:val="000000"/>
          <w:sz w:val="28"/>
        </w:rPr>
        <w:t>
      69.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Ақжайық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Ақжайық аудандық санитариялық-эпидемиологиялық бақылау басқармасы" республикалық мемлекеттік мекемесі.</w:t>
      </w:r>
    </w:p>
    <w:bookmarkEnd w:id="98"/>
    <w:bookmarkStart w:name="z111" w:id="99"/>
    <w:p>
      <w:pPr>
        <w:spacing w:after="0"/>
        <w:ind w:left="0"/>
        <w:jc w:val="both"/>
      </w:pPr>
      <w:r>
        <w:rPr>
          <w:rFonts w:ascii="Times New Roman"/>
          <w:b w:val="false"/>
          <w:i w:val="false"/>
          <w:color w:val="000000"/>
          <w:sz w:val="28"/>
        </w:rPr>
        <w:t>
      70.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Бәйтерек ауданы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Бәйтерек ауданының санитариялық-эпидемиологиялық бақылау басқармасы" республикалық мемлекеттік мекемесі.</w:t>
      </w:r>
    </w:p>
    <w:bookmarkEnd w:id="99"/>
    <w:bookmarkStart w:name="z112" w:id="100"/>
    <w:p>
      <w:pPr>
        <w:spacing w:after="0"/>
        <w:ind w:left="0"/>
        <w:jc w:val="both"/>
      </w:pPr>
      <w:r>
        <w:rPr>
          <w:rFonts w:ascii="Times New Roman"/>
          <w:b w:val="false"/>
          <w:i w:val="false"/>
          <w:color w:val="000000"/>
          <w:sz w:val="28"/>
        </w:rPr>
        <w:t>
      71.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Бөкейорда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Бөкейорда аудандық санитариялық-эпидемиологиялық бақылау басқармасы" республикалық мемлекеттік мекемесі.</w:t>
      </w:r>
    </w:p>
    <w:bookmarkEnd w:id="100"/>
    <w:bookmarkStart w:name="z113" w:id="101"/>
    <w:p>
      <w:pPr>
        <w:spacing w:after="0"/>
        <w:ind w:left="0"/>
        <w:jc w:val="both"/>
      </w:pPr>
      <w:r>
        <w:rPr>
          <w:rFonts w:ascii="Times New Roman"/>
          <w:b w:val="false"/>
          <w:i w:val="false"/>
          <w:color w:val="000000"/>
          <w:sz w:val="28"/>
        </w:rPr>
        <w:t>
      72.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Бөрлі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Бөрлі аудандық санитариялық-эпидемиологиялық бақылау басқармасы" республикалық мемлекеттік мекемесі.</w:t>
      </w:r>
    </w:p>
    <w:bookmarkEnd w:id="101"/>
    <w:bookmarkStart w:name="z114" w:id="102"/>
    <w:p>
      <w:pPr>
        <w:spacing w:after="0"/>
        <w:ind w:left="0"/>
        <w:jc w:val="both"/>
      </w:pPr>
      <w:r>
        <w:rPr>
          <w:rFonts w:ascii="Times New Roman"/>
          <w:b w:val="false"/>
          <w:i w:val="false"/>
          <w:color w:val="000000"/>
          <w:sz w:val="28"/>
        </w:rPr>
        <w:t>
      73.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Жаңақала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Жаңақала аудандық санитариялық-эпидемиологиялық бақылау басқармасы" республикалық мемлекеттік мекемесі.</w:t>
      </w:r>
    </w:p>
    <w:bookmarkEnd w:id="102"/>
    <w:bookmarkStart w:name="z115" w:id="103"/>
    <w:p>
      <w:pPr>
        <w:spacing w:after="0"/>
        <w:ind w:left="0"/>
        <w:jc w:val="both"/>
      </w:pPr>
      <w:r>
        <w:rPr>
          <w:rFonts w:ascii="Times New Roman"/>
          <w:b w:val="false"/>
          <w:i w:val="false"/>
          <w:color w:val="000000"/>
          <w:sz w:val="28"/>
        </w:rPr>
        <w:t>
      74.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Жәнібек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Жәнібек аудандық санитариялық-эпидемиологиялық бақылау басқармасы" республикалық мемлекеттік мекемесі.</w:t>
      </w:r>
    </w:p>
    <w:bookmarkEnd w:id="103"/>
    <w:bookmarkStart w:name="z116" w:id="104"/>
    <w:p>
      <w:pPr>
        <w:spacing w:after="0"/>
        <w:ind w:left="0"/>
        <w:jc w:val="both"/>
      </w:pPr>
      <w:r>
        <w:rPr>
          <w:rFonts w:ascii="Times New Roman"/>
          <w:b w:val="false"/>
          <w:i w:val="false"/>
          <w:color w:val="000000"/>
          <w:sz w:val="28"/>
        </w:rPr>
        <w:t>
      75.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Казталов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Казталов аудандық санитариялық-эпидемиологиялық бақылау басқармасы" республикалық мемлекеттік мекемесі.</w:t>
      </w:r>
    </w:p>
    <w:bookmarkEnd w:id="104"/>
    <w:bookmarkStart w:name="z117" w:id="105"/>
    <w:p>
      <w:pPr>
        <w:spacing w:after="0"/>
        <w:ind w:left="0"/>
        <w:jc w:val="both"/>
      </w:pPr>
      <w:r>
        <w:rPr>
          <w:rFonts w:ascii="Times New Roman"/>
          <w:b w:val="false"/>
          <w:i w:val="false"/>
          <w:color w:val="000000"/>
          <w:sz w:val="28"/>
        </w:rPr>
        <w:t>
      76.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Қаратөбе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Қаратөбе аудандық санитариялық-эпидемиологиялық бақылау басқармасы" республикалық мемлекеттік мекемесі.</w:t>
      </w:r>
    </w:p>
    <w:bookmarkEnd w:id="105"/>
    <w:bookmarkStart w:name="z118" w:id="106"/>
    <w:p>
      <w:pPr>
        <w:spacing w:after="0"/>
        <w:ind w:left="0"/>
        <w:jc w:val="both"/>
      </w:pPr>
      <w:r>
        <w:rPr>
          <w:rFonts w:ascii="Times New Roman"/>
          <w:b w:val="false"/>
          <w:i w:val="false"/>
          <w:color w:val="000000"/>
          <w:sz w:val="28"/>
        </w:rPr>
        <w:t>
      77.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Орал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Орал қалалық санитариялық-эпидемиологиялық бақылау басқармасы" республикалық мемлекеттік мекемесі.</w:t>
      </w:r>
    </w:p>
    <w:bookmarkEnd w:id="106"/>
    <w:bookmarkStart w:name="z119" w:id="107"/>
    <w:p>
      <w:pPr>
        <w:spacing w:after="0"/>
        <w:ind w:left="0"/>
        <w:jc w:val="both"/>
      </w:pPr>
      <w:r>
        <w:rPr>
          <w:rFonts w:ascii="Times New Roman"/>
          <w:b w:val="false"/>
          <w:i w:val="false"/>
          <w:color w:val="000000"/>
          <w:sz w:val="28"/>
        </w:rPr>
        <w:t>
      78.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Сырым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Сырым аудандық санитариялық-эпидемиологиялық бақылау басқармасы" республикалық мемлекеттік мекемесі.</w:t>
      </w:r>
    </w:p>
    <w:bookmarkEnd w:id="107"/>
    <w:bookmarkStart w:name="z120" w:id="108"/>
    <w:p>
      <w:pPr>
        <w:spacing w:after="0"/>
        <w:ind w:left="0"/>
        <w:jc w:val="both"/>
      </w:pPr>
      <w:r>
        <w:rPr>
          <w:rFonts w:ascii="Times New Roman"/>
          <w:b w:val="false"/>
          <w:i w:val="false"/>
          <w:color w:val="000000"/>
          <w:sz w:val="28"/>
        </w:rPr>
        <w:t>
      79.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Тасқала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Тасқала аудандық санитариялық-эпидемиологиялық бақылау басқармасы" республикалық мемлекеттік мекемесі.</w:t>
      </w:r>
    </w:p>
    <w:bookmarkEnd w:id="108"/>
    <w:bookmarkStart w:name="z121" w:id="109"/>
    <w:p>
      <w:pPr>
        <w:spacing w:after="0"/>
        <w:ind w:left="0"/>
        <w:jc w:val="both"/>
      </w:pPr>
      <w:r>
        <w:rPr>
          <w:rFonts w:ascii="Times New Roman"/>
          <w:b w:val="false"/>
          <w:i w:val="false"/>
          <w:color w:val="000000"/>
          <w:sz w:val="28"/>
        </w:rPr>
        <w:t>
      80.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Теректі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Теректі аудандық санитариялық-эпидемиологиялық бақылау басқармасы" республикалық мемлекеттік мекемесі.</w:t>
      </w:r>
    </w:p>
    <w:bookmarkEnd w:id="109"/>
    <w:bookmarkStart w:name="z122" w:id="110"/>
    <w:p>
      <w:pPr>
        <w:spacing w:after="0"/>
        <w:ind w:left="0"/>
        <w:jc w:val="both"/>
      </w:pPr>
      <w:r>
        <w:rPr>
          <w:rFonts w:ascii="Times New Roman"/>
          <w:b w:val="false"/>
          <w:i w:val="false"/>
          <w:color w:val="000000"/>
          <w:sz w:val="28"/>
        </w:rPr>
        <w:t>
      81.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Шыңғырлау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Шыңғырлау аудандық санитариялық-эпидемиологиялық бақылау басқармасы" республикалық мемлекеттік мекемесі.</w:t>
      </w:r>
    </w:p>
    <w:bookmarkEnd w:id="110"/>
    <w:bookmarkStart w:name="z123" w:id="111"/>
    <w:p>
      <w:pPr>
        <w:spacing w:after="0"/>
        <w:ind w:left="0"/>
        <w:jc w:val="both"/>
      </w:pPr>
      <w:r>
        <w:rPr>
          <w:rFonts w:ascii="Times New Roman"/>
          <w:b w:val="false"/>
          <w:i w:val="false"/>
          <w:color w:val="000000"/>
          <w:sz w:val="28"/>
        </w:rPr>
        <w:t>
      82.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Байзақ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Байзақ аудандық санитариялық-эпидемиологиялық бақылау басқармасы" республикалық мемлекеттік мекемесі.</w:t>
      </w:r>
    </w:p>
    <w:bookmarkEnd w:id="111"/>
    <w:bookmarkStart w:name="z124" w:id="112"/>
    <w:p>
      <w:pPr>
        <w:spacing w:after="0"/>
        <w:ind w:left="0"/>
        <w:jc w:val="both"/>
      </w:pPr>
      <w:r>
        <w:rPr>
          <w:rFonts w:ascii="Times New Roman"/>
          <w:b w:val="false"/>
          <w:i w:val="false"/>
          <w:color w:val="000000"/>
          <w:sz w:val="28"/>
        </w:rPr>
        <w:t>
      83.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Жамбыл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Жамбыл аудандық санитариялық-эпидемиологиялық бақылау басқармасы" республикалық мемлекеттік мекемесі.</w:t>
      </w:r>
    </w:p>
    <w:bookmarkEnd w:id="112"/>
    <w:bookmarkStart w:name="z125" w:id="113"/>
    <w:p>
      <w:pPr>
        <w:spacing w:after="0"/>
        <w:ind w:left="0"/>
        <w:jc w:val="both"/>
      </w:pPr>
      <w:r>
        <w:rPr>
          <w:rFonts w:ascii="Times New Roman"/>
          <w:b w:val="false"/>
          <w:i w:val="false"/>
          <w:color w:val="000000"/>
          <w:sz w:val="28"/>
        </w:rPr>
        <w:t>
      84.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Жуалы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Жуалы аудандық санитариялық-эпидемиологиялық бақылау басқармасы" республикалық мемлекеттік мекемесі.</w:t>
      </w:r>
    </w:p>
    <w:bookmarkEnd w:id="113"/>
    <w:bookmarkStart w:name="z126" w:id="114"/>
    <w:p>
      <w:pPr>
        <w:spacing w:after="0"/>
        <w:ind w:left="0"/>
        <w:jc w:val="both"/>
      </w:pPr>
      <w:r>
        <w:rPr>
          <w:rFonts w:ascii="Times New Roman"/>
          <w:b w:val="false"/>
          <w:i w:val="false"/>
          <w:color w:val="000000"/>
          <w:sz w:val="28"/>
        </w:rPr>
        <w:t>
      85.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Қордай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Қордай аудандық санитариялық-эпидемиологиялық бақылау басқармасы" республикалық мемлекеттік мекемесі.</w:t>
      </w:r>
    </w:p>
    <w:bookmarkEnd w:id="114"/>
    <w:bookmarkStart w:name="z127" w:id="115"/>
    <w:p>
      <w:pPr>
        <w:spacing w:after="0"/>
        <w:ind w:left="0"/>
        <w:jc w:val="both"/>
      </w:pPr>
      <w:r>
        <w:rPr>
          <w:rFonts w:ascii="Times New Roman"/>
          <w:b w:val="false"/>
          <w:i w:val="false"/>
          <w:color w:val="000000"/>
          <w:sz w:val="28"/>
        </w:rPr>
        <w:t>
      86.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Мерке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Мерке аудандық санитариялық-эпидемиологиялық бақылау басқармасы" республикалық мемлекеттік мекемесі.</w:t>
      </w:r>
    </w:p>
    <w:bookmarkEnd w:id="115"/>
    <w:bookmarkStart w:name="z128" w:id="116"/>
    <w:p>
      <w:pPr>
        <w:spacing w:after="0"/>
        <w:ind w:left="0"/>
        <w:jc w:val="both"/>
      </w:pPr>
      <w:r>
        <w:rPr>
          <w:rFonts w:ascii="Times New Roman"/>
          <w:b w:val="false"/>
          <w:i w:val="false"/>
          <w:color w:val="000000"/>
          <w:sz w:val="28"/>
        </w:rPr>
        <w:t>
      87.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Мойынқұм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Мойынқұм аудандық санитариялық-эпидемиологиялық бақылау басқармасы" республикалық мемлекеттік мекемесі.</w:t>
      </w:r>
    </w:p>
    <w:bookmarkEnd w:id="116"/>
    <w:bookmarkStart w:name="z129" w:id="117"/>
    <w:p>
      <w:pPr>
        <w:spacing w:after="0"/>
        <w:ind w:left="0"/>
        <w:jc w:val="both"/>
      </w:pPr>
      <w:r>
        <w:rPr>
          <w:rFonts w:ascii="Times New Roman"/>
          <w:b w:val="false"/>
          <w:i w:val="false"/>
          <w:color w:val="000000"/>
          <w:sz w:val="28"/>
        </w:rPr>
        <w:t>
      88.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Сарысу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Сарысу аудандық санитариялық-эпидемиологиялық бақылау басқармасы" республикалық мемлекеттік мекемесі.</w:t>
      </w:r>
    </w:p>
    <w:bookmarkEnd w:id="117"/>
    <w:bookmarkStart w:name="z130" w:id="118"/>
    <w:p>
      <w:pPr>
        <w:spacing w:after="0"/>
        <w:ind w:left="0"/>
        <w:jc w:val="both"/>
      </w:pPr>
      <w:r>
        <w:rPr>
          <w:rFonts w:ascii="Times New Roman"/>
          <w:b w:val="false"/>
          <w:i w:val="false"/>
          <w:color w:val="000000"/>
          <w:sz w:val="28"/>
        </w:rPr>
        <w:t>
      89.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Т. Рысқұлов атындағы ауданның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 Рысқұлов атындағы ауданның санитариялық-эпидемиологиялық бақылау басқармасы" республикалық мемлекеттік мекемесі.</w:t>
      </w:r>
    </w:p>
    <w:bookmarkEnd w:id="118"/>
    <w:bookmarkStart w:name="z131" w:id="119"/>
    <w:p>
      <w:pPr>
        <w:spacing w:after="0"/>
        <w:ind w:left="0"/>
        <w:jc w:val="both"/>
      </w:pPr>
      <w:r>
        <w:rPr>
          <w:rFonts w:ascii="Times New Roman"/>
          <w:b w:val="false"/>
          <w:i w:val="false"/>
          <w:color w:val="000000"/>
          <w:sz w:val="28"/>
        </w:rPr>
        <w:t>
      90.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Талас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Талас аудандық санитариялық-эпидемиологиялық бақылау басқармасы" республикалық мемлекеттік мекемесі.</w:t>
      </w:r>
    </w:p>
    <w:bookmarkEnd w:id="119"/>
    <w:bookmarkStart w:name="z132" w:id="120"/>
    <w:p>
      <w:pPr>
        <w:spacing w:after="0"/>
        <w:ind w:left="0"/>
        <w:jc w:val="both"/>
      </w:pPr>
      <w:r>
        <w:rPr>
          <w:rFonts w:ascii="Times New Roman"/>
          <w:b w:val="false"/>
          <w:i w:val="false"/>
          <w:color w:val="000000"/>
          <w:sz w:val="28"/>
        </w:rPr>
        <w:t>
      91.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Тараз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Тараз қалалық санитариялық-эпидемиологиялық бақылау басқармасы" республикалық мемлекеттік мекемесі.</w:t>
      </w:r>
    </w:p>
    <w:bookmarkEnd w:id="120"/>
    <w:bookmarkStart w:name="z133" w:id="121"/>
    <w:p>
      <w:pPr>
        <w:spacing w:after="0"/>
        <w:ind w:left="0"/>
        <w:jc w:val="both"/>
      </w:pPr>
      <w:r>
        <w:rPr>
          <w:rFonts w:ascii="Times New Roman"/>
          <w:b w:val="false"/>
          <w:i w:val="false"/>
          <w:color w:val="000000"/>
          <w:sz w:val="28"/>
        </w:rPr>
        <w:t>
      92.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Шу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Шу аудандық санитариялық-эпидемиологиялық бақылау басқармасы" республикалық мемлекеттік мекемесі.</w:t>
      </w:r>
    </w:p>
    <w:bookmarkEnd w:id="121"/>
    <w:bookmarkStart w:name="z134" w:id="122"/>
    <w:p>
      <w:pPr>
        <w:spacing w:after="0"/>
        <w:ind w:left="0"/>
        <w:jc w:val="both"/>
      </w:pPr>
      <w:r>
        <w:rPr>
          <w:rFonts w:ascii="Times New Roman"/>
          <w:b w:val="false"/>
          <w:i w:val="false"/>
          <w:color w:val="000000"/>
          <w:sz w:val="28"/>
        </w:rPr>
        <w:t>
      93. "Қазақстан Республикасы Денсаулық сақтау министрлігі Тауарлар мен көрсетілетін қызметтердің сапасы мен қауіпсіздігін бақылау комитетінің Көліктегі тауарлар мен көрсетілетін қызметтердің сапасы мен қауіпсіздігін бақылау департаменті" республикалық мемлекеттік мекемесі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республикалық мемлекеттік мекемесі.</w:t>
      </w:r>
    </w:p>
    <w:bookmarkEnd w:id="122"/>
    <w:bookmarkStart w:name="z135" w:id="123"/>
    <w:p>
      <w:pPr>
        <w:spacing w:after="0"/>
        <w:ind w:left="0"/>
        <w:jc w:val="both"/>
      </w:pPr>
      <w:r>
        <w:rPr>
          <w:rFonts w:ascii="Times New Roman"/>
          <w:b w:val="false"/>
          <w:i w:val="false"/>
          <w:color w:val="000000"/>
          <w:sz w:val="28"/>
        </w:rPr>
        <w:t>
      94. "Қазақстан Республикасы Денсаулық сақтау министрлігі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Ақтөбе бөлімшелік көліктегі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Ақтөбе бөлімшелік көліктегі санитариялық-эпидемиологиялық бақылау басқармасы" республикалық мемлекеттік мекемесі.</w:t>
      </w:r>
    </w:p>
    <w:bookmarkEnd w:id="123"/>
    <w:bookmarkStart w:name="z136" w:id="124"/>
    <w:p>
      <w:pPr>
        <w:spacing w:after="0"/>
        <w:ind w:left="0"/>
        <w:jc w:val="both"/>
      </w:pPr>
      <w:r>
        <w:rPr>
          <w:rFonts w:ascii="Times New Roman"/>
          <w:b w:val="false"/>
          <w:i w:val="false"/>
          <w:color w:val="000000"/>
          <w:sz w:val="28"/>
        </w:rPr>
        <w:t>
      95. "Қазақстан Республикасы Денсаулық сақтау министрлігі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Алматы бөлімшелік көліктегі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Алматы бөлімшелік көліктегі санитариялық-эпидемиологиялық бақылау басқармасы" республикалық мемлекеттік мекемесі.</w:t>
      </w:r>
    </w:p>
    <w:bookmarkEnd w:id="124"/>
    <w:bookmarkStart w:name="z137" w:id="125"/>
    <w:p>
      <w:pPr>
        <w:spacing w:after="0"/>
        <w:ind w:left="0"/>
        <w:jc w:val="both"/>
      </w:pPr>
      <w:r>
        <w:rPr>
          <w:rFonts w:ascii="Times New Roman"/>
          <w:b w:val="false"/>
          <w:i w:val="false"/>
          <w:color w:val="000000"/>
          <w:sz w:val="28"/>
        </w:rPr>
        <w:t>
      96. "Қазақстан Республикасы Денсаулық сақтау министрлігі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Атбасар бөлімшелік көліктегі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Атбасар бөлімшелік көліктегі санитариялық-эпидемиологиялық бақылау басқармасы" республикалық мемлекеттік мекемесі.</w:t>
      </w:r>
    </w:p>
    <w:bookmarkEnd w:id="125"/>
    <w:bookmarkStart w:name="z138" w:id="126"/>
    <w:p>
      <w:pPr>
        <w:spacing w:after="0"/>
        <w:ind w:left="0"/>
        <w:jc w:val="both"/>
      </w:pPr>
      <w:r>
        <w:rPr>
          <w:rFonts w:ascii="Times New Roman"/>
          <w:b w:val="false"/>
          <w:i w:val="false"/>
          <w:color w:val="000000"/>
          <w:sz w:val="28"/>
        </w:rPr>
        <w:t>
      97. "Қазақстан Республикасы Денсаулық сақтау министрлігі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Атырау бөлімшелік көліктегі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Атырау бөлімшелік көліктегі санитариялық-эпидемиологиялық бақылау басқармасы" республикалық мемлекеттік мекемесі.</w:t>
      </w:r>
    </w:p>
    <w:bookmarkEnd w:id="126"/>
    <w:bookmarkStart w:name="z139" w:id="127"/>
    <w:p>
      <w:pPr>
        <w:spacing w:after="0"/>
        <w:ind w:left="0"/>
        <w:jc w:val="both"/>
      </w:pPr>
      <w:r>
        <w:rPr>
          <w:rFonts w:ascii="Times New Roman"/>
          <w:b w:val="false"/>
          <w:i w:val="false"/>
          <w:color w:val="000000"/>
          <w:sz w:val="28"/>
        </w:rPr>
        <w:t>
      98. "Қазақстан Республикасы Денсаулық сақтау министрлігі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Жамбыл бөлімшелік көліктегі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Жамбыл бөлімшелік көліктегі санитариялық-эпидемиологиялық бақылау басқармасы" республикалық мемлекеттік мекемесі.</w:t>
      </w:r>
    </w:p>
    <w:bookmarkEnd w:id="127"/>
    <w:bookmarkStart w:name="z140" w:id="128"/>
    <w:p>
      <w:pPr>
        <w:spacing w:after="0"/>
        <w:ind w:left="0"/>
        <w:jc w:val="both"/>
      </w:pPr>
      <w:r>
        <w:rPr>
          <w:rFonts w:ascii="Times New Roman"/>
          <w:b w:val="false"/>
          <w:i w:val="false"/>
          <w:color w:val="000000"/>
          <w:sz w:val="28"/>
        </w:rPr>
        <w:t>
      99. "Қазақстан Республикасы Денсаулық сақтау министрлігі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Жаңаарқа бөлімшелік көліктегі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Жаңаарқа бөлімшелік көліктегі санитариялық-эпидемиологиялық бақылау басқармасы" республикалық мемлекеттік мекемесі.</w:t>
      </w:r>
    </w:p>
    <w:bookmarkEnd w:id="128"/>
    <w:bookmarkStart w:name="z141" w:id="129"/>
    <w:p>
      <w:pPr>
        <w:spacing w:after="0"/>
        <w:ind w:left="0"/>
        <w:jc w:val="both"/>
      </w:pPr>
      <w:r>
        <w:rPr>
          <w:rFonts w:ascii="Times New Roman"/>
          <w:b w:val="false"/>
          <w:i w:val="false"/>
          <w:color w:val="000000"/>
          <w:sz w:val="28"/>
        </w:rPr>
        <w:t>
      100. "Қазақстан Республикасы Денсаулық сақтау министрлігі Тауарлар мен көрсетілетін қызметтердің сапасы мен қауіпсіздігін бақылау комитетінің Көліктегі тауарлар мен көрсетілетін қызметтердің сапасы мен қауіпсіздігін бақылау департаментінің Защита бөлімшелік көліктегі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Защита бөлімшелік көліктегі санитариялық-эпидемиологиялық бақылау басқармасы" республикалық мемлекеттік мекемесі.</w:t>
      </w:r>
    </w:p>
    <w:bookmarkEnd w:id="129"/>
    <w:bookmarkStart w:name="z142" w:id="130"/>
    <w:p>
      <w:pPr>
        <w:spacing w:after="0"/>
        <w:ind w:left="0"/>
        <w:jc w:val="both"/>
      </w:pPr>
      <w:r>
        <w:rPr>
          <w:rFonts w:ascii="Times New Roman"/>
          <w:b w:val="false"/>
          <w:i w:val="false"/>
          <w:color w:val="000000"/>
          <w:sz w:val="28"/>
        </w:rPr>
        <w:t>
      101.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Көкшетау бөлімшелік көліктегі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Көкшетау бөлімшелік көліктегі санитариялық-эпидемиологиялық бақылау басқармасы" республикалық мемлекеттік мекемесі.</w:t>
      </w:r>
    </w:p>
    <w:bookmarkEnd w:id="130"/>
    <w:bookmarkStart w:name="z143" w:id="131"/>
    <w:p>
      <w:pPr>
        <w:spacing w:after="0"/>
        <w:ind w:left="0"/>
        <w:jc w:val="both"/>
      </w:pPr>
      <w:r>
        <w:rPr>
          <w:rFonts w:ascii="Times New Roman"/>
          <w:b w:val="false"/>
          <w:i w:val="false"/>
          <w:color w:val="000000"/>
          <w:sz w:val="28"/>
        </w:rPr>
        <w:t>
      102. "Қазақстан Республикасы Денсаулық сақтау министрлігі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Қарағанды бөлімшелік көліктегі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Қарағанды бөлімшелік көліктегі санитариялық-эпидемиологиялық бақылау басқармасы" республикалық мемлекеттік мекемесі.</w:t>
      </w:r>
    </w:p>
    <w:bookmarkEnd w:id="131"/>
    <w:bookmarkStart w:name="z144" w:id="132"/>
    <w:p>
      <w:pPr>
        <w:spacing w:after="0"/>
        <w:ind w:left="0"/>
        <w:jc w:val="both"/>
      </w:pPr>
      <w:r>
        <w:rPr>
          <w:rFonts w:ascii="Times New Roman"/>
          <w:b w:val="false"/>
          <w:i w:val="false"/>
          <w:color w:val="000000"/>
          <w:sz w:val="28"/>
        </w:rPr>
        <w:t>
      103.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Қостанай бөлімшелік көліктегі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Қостанай бөлімшелік көліктегі санитариялық-эпидемиологиялық бақылау басқармасы" республикалық мемлекеттік мекемесі.</w:t>
      </w:r>
    </w:p>
    <w:bookmarkEnd w:id="132"/>
    <w:bookmarkStart w:name="z145" w:id="133"/>
    <w:p>
      <w:pPr>
        <w:spacing w:after="0"/>
        <w:ind w:left="0"/>
        <w:jc w:val="both"/>
      </w:pPr>
      <w:r>
        <w:rPr>
          <w:rFonts w:ascii="Times New Roman"/>
          <w:b w:val="false"/>
          <w:i w:val="false"/>
          <w:color w:val="000000"/>
          <w:sz w:val="28"/>
        </w:rPr>
        <w:t>
      104.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Қызылорда бөлімшелік көліктегі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Қызылорда бөлімшелік көліктегі санитариялық-эпидемиологиялық бақылау басқармасы" республикалық мемлекеттік мекемесі.</w:t>
      </w:r>
    </w:p>
    <w:bookmarkEnd w:id="133"/>
    <w:bookmarkStart w:name="z146" w:id="134"/>
    <w:p>
      <w:pPr>
        <w:spacing w:after="0"/>
        <w:ind w:left="0"/>
        <w:jc w:val="both"/>
      </w:pPr>
      <w:r>
        <w:rPr>
          <w:rFonts w:ascii="Times New Roman"/>
          <w:b w:val="false"/>
          <w:i w:val="false"/>
          <w:color w:val="000000"/>
          <w:sz w:val="28"/>
        </w:rPr>
        <w:t>
      105.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Маңғыстау бөлімшелік көліктегі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Маңғыстау бөлімшелік көліктегі санитариялық-эпидемиологиялық бақылау басқармасы" республикалық мемлекеттік мекемесі.</w:t>
      </w:r>
    </w:p>
    <w:bookmarkEnd w:id="134"/>
    <w:bookmarkStart w:name="z147" w:id="135"/>
    <w:p>
      <w:pPr>
        <w:spacing w:after="0"/>
        <w:ind w:left="0"/>
        <w:jc w:val="both"/>
      </w:pPr>
      <w:r>
        <w:rPr>
          <w:rFonts w:ascii="Times New Roman"/>
          <w:b w:val="false"/>
          <w:i w:val="false"/>
          <w:color w:val="000000"/>
          <w:sz w:val="28"/>
        </w:rPr>
        <w:t>
      106.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Орал бөлімшелік көліктегі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Орал бөлімшелік көліктегі санитариялық-эпидемиологиялық бақылау басқармасы" республикалық мемлекеттік мекемесі.</w:t>
      </w:r>
    </w:p>
    <w:bookmarkEnd w:id="135"/>
    <w:bookmarkStart w:name="z148" w:id="136"/>
    <w:p>
      <w:pPr>
        <w:spacing w:after="0"/>
        <w:ind w:left="0"/>
        <w:jc w:val="both"/>
      </w:pPr>
      <w:r>
        <w:rPr>
          <w:rFonts w:ascii="Times New Roman"/>
          <w:b w:val="false"/>
          <w:i w:val="false"/>
          <w:color w:val="000000"/>
          <w:sz w:val="28"/>
        </w:rPr>
        <w:t>
      107.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Павлодар бөлімшелік көліктегі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Павлодар бөлімшелік көліктегі санитариялық-эпидемиологиялық бақылау басқармасы" республикалық мемлекеттік мекемесі.</w:t>
      </w:r>
    </w:p>
    <w:bookmarkEnd w:id="136"/>
    <w:bookmarkStart w:name="z149" w:id="137"/>
    <w:p>
      <w:pPr>
        <w:spacing w:after="0"/>
        <w:ind w:left="0"/>
        <w:jc w:val="both"/>
      </w:pPr>
      <w:r>
        <w:rPr>
          <w:rFonts w:ascii="Times New Roman"/>
          <w:b w:val="false"/>
          <w:i w:val="false"/>
          <w:color w:val="000000"/>
          <w:sz w:val="28"/>
        </w:rPr>
        <w:t>
      108.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Семей бөлімшелік көліктегі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Семей бөлімшелік көліктегі санитариялық-эпидемиологиялық бақылау басқармасы" республикалық мемлекеттік мекемесі.</w:t>
      </w:r>
    </w:p>
    <w:bookmarkEnd w:id="137"/>
    <w:bookmarkStart w:name="z150" w:id="138"/>
    <w:p>
      <w:pPr>
        <w:spacing w:after="0"/>
        <w:ind w:left="0"/>
        <w:jc w:val="both"/>
      </w:pPr>
      <w:r>
        <w:rPr>
          <w:rFonts w:ascii="Times New Roman"/>
          <w:b w:val="false"/>
          <w:i w:val="false"/>
          <w:color w:val="000000"/>
          <w:sz w:val="28"/>
        </w:rPr>
        <w:t>
      109.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Шымкент бөлімшелік көліктегі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Шымкент бөлімшелік көліктегі санитариялық-эпидемиологиялық бақылау басқармасы" республикалық мемлекеттік мекемесі.</w:t>
      </w:r>
    </w:p>
    <w:bookmarkEnd w:id="138"/>
    <w:bookmarkStart w:name="z151" w:id="139"/>
    <w:p>
      <w:pPr>
        <w:spacing w:after="0"/>
        <w:ind w:left="0"/>
        <w:jc w:val="both"/>
      </w:pPr>
      <w:r>
        <w:rPr>
          <w:rFonts w:ascii="Times New Roman"/>
          <w:b w:val="false"/>
          <w:i w:val="false"/>
          <w:color w:val="000000"/>
          <w:sz w:val="28"/>
        </w:rPr>
        <w:t>
      110.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Абай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Абай аудандық санитариялық-эпидемиологиялық бақылау басқармасы" республикалық мемлекеттік мекемесі.</w:t>
      </w:r>
    </w:p>
    <w:bookmarkEnd w:id="139"/>
    <w:bookmarkStart w:name="z152" w:id="140"/>
    <w:p>
      <w:pPr>
        <w:spacing w:after="0"/>
        <w:ind w:left="0"/>
        <w:jc w:val="both"/>
      </w:pPr>
      <w:r>
        <w:rPr>
          <w:rFonts w:ascii="Times New Roman"/>
          <w:b w:val="false"/>
          <w:i w:val="false"/>
          <w:color w:val="000000"/>
          <w:sz w:val="28"/>
        </w:rPr>
        <w:t>
      111.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Ақтоғай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Ақтоғай аудандық санитариялық-эпидемиологиялық бақылау басқармасы" республикалық мемлекеттік мекемесі.</w:t>
      </w:r>
    </w:p>
    <w:bookmarkEnd w:id="140"/>
    <w:bookmarkStart w:name="z153" w:id="141"/>
    <w:p>
      <w:pPr>
        <w:spacing w:after="0"/>
        <w:ind w:left="0"/>
        <w:jc w:val="both"/>
      </w:pPr>
      <w:r>
        <w:rPr>
          <w:rFonts w:ascii="Times New Roman"/>
          <w:b w:val="false"/>
          <w:i w:val="false"/>
          <w:color w:val="000000"/>
          <w:sz w:val="28"/>
        </w:rPr>
        <w:t>
      112.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Балқаш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Балқаш қалалық санитариялық-эпидемиологиялық бақылау басқармасы" республикалық мемлекеттік мекемесі.</w:t>
      </w:r>
    </w:p>
    <w:bookmarkEnd w:id="141"/>
    <w:bookmarkStart w:name="z154" w:id="142"/>
    <w:p>
      <w:pPr>
        <w:spacing w:after="0"/>
        <w:ind w:left="0"/>
        <w:jc w:val="both"/>
      </w:pPr>
      <w:r>
        <w:rPr>
          <w:rFonts w:ascii="Times New Roman"/>
          <w:b w:val="false"/>
          <w:i w:val="false"/>
          <w:color w:val="000000"/>
          <w:sz w:val="28"/>
        </w:rPr>
        <w:t>
      113.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Бұқар жырау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Бұқар жырау аудандық санитариялық-эпидемиологиялық бақылау басқармасы" республикалық мемлекеттік мекемесі.</w:t>
      </w:r>
    </w:p>
    <w:bookmarkEnd w:id="142"/>
    <w:bookmarkStart w:name="z155" w:id="143"/>
    <w:p>
      <w:pPr>
        <w:spacing w:after="0"/>
        <w:ind w:left="0"/>
        <w:jc w:val="both"/>
      </w:pPr>
      <w:r>
        <w:rPr>
          <w:rFonts w:ascii="Times New Roman"/>
          <w:b w:val="false"/>
          <w:i w:val="false"/>
          <w:color w:val="000000"/>
          <w:sz w:val="28"/>
        </w:rPr>
        <w:t>
      114.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Жаңаарқа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Жаңаарқа аудандық санитариялық-эпидемиологиялық бақылау басқармасы" республикалық мемлекеттік мекемесі.</w:t>
      </w:r>
    </w:p>
    <w:bookmarkEnd w:id="143"/>
    <w:bookmarkStart w:name="z156" w:id="144"/>
    <w:p>
      <w:pPr>
        <w:spacing w:after="0"/>
        <w:ind w:left="0"/>
        <w:jc w:val="both"/>
      </w:pPr>
      <w:r>
        <w:rPr>
          <w:rFonts w:ascii="Times New Roman"/>
          <w:b w:val="false"/>
          <w:i w:val="false"/>
          <w:color w:val="000000"/>
          <w:sz w:val="28"/>
        </w:rPr>
        <w:t>
      115.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Жезқазған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Жезқазған қалалық санитариялық-эпидемиологиялық бақылау басқармасы" республикалық мемлекеттік мекемесі.</w:t>
      </w:r>
    </w:p>
    <w:bookmarkEnd w:id="144"/>
    <w:bookmarkStart w:name="z157" w:id="145"/>
    <w:p>
      <w:pPr>
        <w:spacing w:after="0"/>
        <w:ind w:left="0"/>
        <w:jc w:val="both"/>
      </w:pPr>
      <w:r>
        <w:rPr>
          <w:rFonts w:ascii="Times New Roman"/>
          <w:b w:val="false"/>
          <w:i w:val="false"/>
          <w:color w:val="000000"/>
          <w:sz w:val="28"/>
        </w:rPr>
        <w:t>
      116.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Қарағанды қаласы Қазыбек би атындағы ауданның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Қарағанды қаласы Қазыбек би атындағы ауданның санитариялық-эпидемиологиялық бақылау басқармасы" республикалық мемлекеттік мекемесі.</w:t>
      </w:r>
    </w:p>
    <w:bookmarkEnd w:id="145"/>
    <w:bookmarkStart w:name="z158" w:id="146"/>
    <w:p>
      <w:pPr>
        <w:spacing w:after="0"/>
        <w:ind w:left="0"/>
        <w:jc w:val="both"/>
      </w:pPr>
      <w:r>
        <w:rPr>
          <w:rFonts w:ascii="Times New Roman"/>
          <w:b w:val="false"/>
          <w:i w:val="false"/>
          <w:color w:val="000000"/>
          <w:sz w:val="28"/>
        </w:rPr>
        <w:t>
      117.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Қарағанды қаласы Октябрь ауданының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Қарағанды қаласы Октябрь ауданының санитариялық-эпидемиологиялық бақылау басқармасы" республикалық мемлекеттік мекемесі.</w:t>
      </w:r>
    </w:p>
    <w:bookmarkEnd w:id="146"/>
    <w:bookmarkStart w:name="z159" w:id="147"/>
    <w:p>
      <w:pPr>
        <w:spacing w:after="0"/>
        <w:ind w:left="0"/>
        <w:jc w:val="both"/>
      </w:pPr>
      <w:r>
        <w:rPr>
          <w:rFonts w:ascii="Times New Roman"/>
          <w:b w:val="false"/>
          <w:i w:val="false"/>
          <w:color w:val="000000"/>
          <w:sz w:val="28"/>
        </w:rPr>
        <w:t>
      118.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Қаражал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Қаражал қалалық санитариялық-эпидемиологиялық бақылау басқармасы" республикалық мемлекеттік мекемесі.</w:t>
      </w:r>
    </w:p>
    <w:bookmarkEnd w:id="147"/>
    <w:bookmarkStart w:name="z160" w:id="148"/>
    <w:p>
      <w:pPr>
        <w:spacing w:after="0"/>
        <w:ind w:left="0"/>
        <w:jc w:val="both"/>
      </w:pPr>
      <w:r>
        <w:rPr>
          <w:rFonts w:ascii="Times New Roman"/>
          <w:b w:val="false"/>
          <w:i w:val="false"/>
          <w:color w:val="000000"/>
          <w:sz w:val="28"/>
        </w:rPr>
        <w:t>
      119.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Қарқаралы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Қарқаралы аудандық санитариялық-эпидемиологиялық бақылау басқармасы" республикалық мемлекеттік мекемесі.</w:t>
      </w:r>
    </w:p>
    <w:bookmarkEnd w:id="148"/>
    <w:bookmarkStart w:name="z161" w:id="149"/>
    <w:p>
      <w:pPr>
        <w:spacing w:after="0"/>
        <w:ind w:left="0"/>
        <w:jc w:val="both"/>
      </w:pPr>
      <w:r>
        <w:rPr>
          <w:rFonts w:ascii="Times New Roman"/>
          <w:b w:val="false"/>
          <w:i w:val="false"/>
          <w:color w:val="000000"/>
          <w:sz w:val="28"/>
        </w:rPr>
        <w:t>
      120.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Нұра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Нұра аудандық санитариялық-эпидемиологиялық бақылау басқармасы" республикалық мемлекеттік мекемесі.</w:t>
      </w:r>
    </w:p>
    <w:bookmarkEnd w:id="149"/>
    <w:bookmarkStart w:name="z162" w:id="150"/>
    <w:p>
      <w:pPr>
        <w:spacing w:after="0"/>
        <w:ind w:left="0"/>
        <w:jc w:val="both"/>
      </w:pPr>
      <w:r>
        <w:rPr>
          <w:rFonts w:ascii="Times New Roman"/>
          <w:b w:val="false"/>
          <w:i w:val="false"/>
          <w:color w:val="000000"/>
          <w:sz w:val="28"/>
        </w:rPr>
        <w:t>
      121.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Осакаров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Осакаров аудандық санитариялық-эпидемиологиялық бақылау басқармасы" республикалық мемлекеттік мекемесі.</w:t>
      </w:r>
    </w:p>
    <w:bookmarkEnd w:id="150"/>
    <w:bookmarkStart w:name="z163" w:id="151"/>
    <w:p>
      <w:pPr>
        <w:spacing w:after="0"/>
        <w:ind w:left="0"/>
        <w:jc w:val="both"/>
      </w:pPr>
      <w:r>
        <w:rPr>
          <w:rFonts w:ascii="Times New Roman"/>
          <w:b w:val="false"/>
          <w:i w:val="false"/>
          <w:color w:val="000000"/>
          <w:sz w:val="28"/>
        </w:rPr>
        <w:t>
      122.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Приозерск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Приозерск қалалық санитариялық-эпидемиологиялық бақылау басқармасы" республикалық мемлекеттік мекемесі.</w:t>
      </w:r>
    </w:p>
    <w:bookmarkEnd w:id="151"/>
    <w:bookmarkStart w:name="z164" w:id="152"/>
    <w:p>
      <w:pPr>
        <w:spacing w:after="0"/>
        <w:ind w:left="0"/>
        <w:jc w:val="both"/>
      </w:pPr>
      <w:r>
        <w:rPr>
          <w:rFonts w:ascii="Times New Roman"/>
          <w:b w:val="false"/>
          <w:i w:val="false"/>
          <w:color w:val="000000"/>
          <w:sz w:val="28"/>
        </w:rPr>
        <w:t>
      123.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Саран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Саран қалалық санитариялық-эпидемиологиялық бақылау басқармасы" республикалық мемлекеттік мекемесі.</w:t>
      </w:r>
    </w:p>
    <w:bookmarkEnd w:id="152"/>
    <w:bookmarkStart w:name="z165" w:id="153"/>
    <w:p>
      <w:pPr>
        <w:spacing w:after="0"/>
        <w:ind w:left="0"/>
        <w:jc w:val="both"/>
      </w:pPr>
      <w:r>
        <w:rPr>
          <w:rFonts w:ascii="Times New Roman"/>
          <w:b w:val="false"/>
          <w:i w:val="false"/>
          <w:color w:val="000000"/>
          <w:sz w:val="28"/>
        </w:rPr>
        <w:t>
      124.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Сәтбаев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Сәтбаев қалалық санитариялық-эпидемиологиялық бақылау басқармасы" республикалық мемлекеттік мекемесі.</w:t>
      </w:r>
    </w:p>
    <w:bookmarkEnd w:id="153"/>
    <w:bookmarkStart w:name="z166" w:id="154"/>
    <w:p>
      <w:pPr>
        <w:spacing w:after="0"/>
        <w:ind w:left="0"/>
        <w:jc w:val="both"/>
      </w:pPr>
      <w:r>
        <w:rPr>
          <w:rFonts w:ascii="Times New Roman"/>
          <w:b w:val="false"/>
          <w:i w:val="false"/>
          <w:color w:val="000000"/>
          <w:sz w:val="28"/>
        </w:rPr>
        <w:t>
      125. "Қазақстан Республикасы Денсаулық сақтау министрлігі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Теміртау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Теміртау қалалық санитариялық-эпидемиологиялық бақылау басқармасы" республикалық мемлекеттік мекемесі.</w:t>
      </w:r>
    </w:p>
    <w:bookmarkEnd w:id="154"/>
    <w:bookmarkStart w:name="z167" w:id="155"/>
    <w:p>
      <w:pPr>
        <w:spacing w:after="0"/>
        <w:ind w:left="0"/>
        <w:jc w:val="both"/>
      </w:pPr>
      <w:r>
        <w:rPr>
          <w:rFonts w:ascii="Times New Roman"/>
          <w:b w:val="false"/>
          <w:i w:val="false"/>
          <w:color w:val="000000"/>
          <w:sz w:val="28"/>
        </w:rPr>
        <w:t>
      126.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Ұлытау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Ұлытау аудандық санитариялық-эпидемиологиялық бақылау басқармасы" республикалық мемлекеттік мекемесі.</w:t>
      </w:r>
    </w:p>
    <w:bookmarkEnd w:id="155"/>
    <w:bookmarkStart w:name="z168" w:id="156"/>
    <w:p>
      <w:pPr>
        <w:spacing w:after="0"/>
        <w:ind w:left="0"/>
        <w:jc w:val="both"/>
      </w:pPr>
      <w:r>
        <w:rPr>
          <w:rFonts w:ascii="Times New Roman"/>
          <w:b w:val="false"/>
          <w:i w:val="false"/>
          <w:color w:val="000000"/>
          <w:sz w:val="28"/>
        </w:rPr>
        <w:t>
      127.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Шахтинск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Шахтинск қалалық санитариялық-эпидемиологиялық бақылау басқармасы" республикалық мемлекеттік мекемесі.</w:t>
      </w:r>
    </w:p>
    <w:bookmarkEnd w:id="156"/>
    <w:bookmarkStart w:name="z169" w:id="157"/>
    <w:p>
      <w:pPr>
        <w:spacing w:after="0"/>
        <w:ind w:left="0"/>
        <w:jc w:val="both"/>
      </w:pPr>
      <w:r>
        <w:rPr>
          <w:rFonts w:ascii="Times New Roman"/>
          <w:b w:val="false"/>
          <w:i w:val="false"/>
          <w:color w:val="000000"/>
          <w:sz w:val="28"/>
        </w:rPr>
        <w:t>
      128.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Шет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Шет аудандық санитариялық-эпидемиологиялық бақылау басқармасы" республикалық мемлекеттік мекемесі.</w:t>
      </w:r>
    </w:p>
    <w:bookmarkEnd w:id="157"/>
    <w:bookmarkStart w:name="z170" w:id="158"/>
    <w:p>
      <w:pPr>
        <w:spacing w:after="0"/>
        <w:ind w:left="0"/>
        <w:jc w:val="both"/>
      </w:pPr>
      <w:r>
        <w:rPr>
          <w:rFonts w:ascii="Times New Roman"/>
          <w:b w:val="false"/>
          <w:i w:val="false"/>
          <w:color w:val="000000"/>
          <w:sz w:val="28"/>
        </w:rPr>
        <w:t>
      129.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Алтынсарин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Алтынсарин аудандық санитариялық-эпидемиологиялық бақылау басқармасы" республикалық мемлекеттік мекемесі.</w:t>
      </w:r>
    </w:p>
    <w:bookmarkEnd w:id="158"/>
    <w:bookmarkStart w:name="z171" w:id="159"/>
    <w:p>
      <w:pPr>
        <w:spacing w:after="0"/>
        <w:ind w:left="0"/>
        <w:jc w:val="both"/>
      </w:pPr>
      <w:r>
        <w:rPr>
          <w:rFonts w:ascii="Times New Roman"/>
          <w:b w:val="false"/>
          <w:i w:val="false"/>
          <w:color w:val="000000"/>
          <w:sz w:val="28"/>
        </w:rPr>
        <w:t>
      130.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Амангелді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Амангелді аудандық санитариялық-эпидемиологиялық бақылау басқармасы" республикалық мемлекеттік мекемесі.</w:t>
      </w:r>
    </w:p>
    <w:bookmarkEnd w:id="159"/>
    <w:bookmarkStart w:name="z172" w:id="160"/>
    <w:p>
      <w:pPr>
        <w:spacing w:after="0"/>
        <w:ind w:left="0"/>
        <w:jc w:val="both"/>
      </w:pPr>
      <w:r>
        <w:rPr>
          <w:rFonts w:ascii="Times New Roman"/>
          <w:b w:val="false"/>
          <w:i w:val="false"/>
          <w:color w:val="000000"/>
          <w:sz w:val="28"/>
        </w:rPr>
        <w:t>
      131.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Арқалық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Арқалық қалалық санитариялық-эпидемиологиялық бақылау басқармасы" республикалық мемлекеттік мекемесі.</w:t>
      </w:r>
    </w:p>
    <w:bookmarkEnd w:id="160"/>
    <w:bookmarkStart w:name="z173" w:id="161"/>
    <w:p>
      <w:pPr>
        <w:spacing w:after="0"/>
        <w:ind w:left="0"/>
        <w:jc w:val="both"/>
      </w:pPr>
      <w:r>
        <w:rPr>
          <w:rFonts w:ascii="Times New Roman"/>
          <w:b w:val="false"/>
          <w:i w:val="false"/>
          <w:color w:val="000000"/>
          <w:sz w:val="28"/>
        </w:rPr>
        <w:t>
      132.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Әулиекөл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Әулиекөл аудандық санитариялық-эпидемиологиялық бақылау басқармасы" республикалық мемлекеттік мекемесі.</w:t>
      </w:r>
    </w:p>
    <w:bookmarkEnd w:id="161"/>
    <w:bookmarkStart w:name="z174" w:id="162"/>
    <w:p>
      <w:pPr>
        <w:spacing w:after="0"/>
        <w:ind w:left="0"/>
        <w:jc w:val="both"/>
      </w:pPr>
      <w:r>
        <w:rPr>
          <w:rFonts w:ascii="Times New Roman"/>
          <w:b w:val="false"/>
          <w:i w:val="false"/>
          <w:color w:val="000000"/>
          <w:sz w:val="28"/>
        </w:rPr>
        <w:t>
      133. "Қазақстан Республикасы Денсаулық сақтау министрлігінің Тауарлар мен көрсетілетін қызметтердің сапасы мен қауіпсіздігін бақылау комитетінің Қостанай облысының тауарлар мен көрсетілетін қызметтердің сапасы мен қауіпсіздігін бақылау департаментінің Денисов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 Денсаулық сақтау министрлігінің Санитариялық-эпидемиологиялық бақылау комитетінің Қостанай облысының санитариялық-эпидемиологиялық бақылау департаменті Денисов аудандық санитариялық-эпидемиологиялық бақылау басқармасы" республикалық мемлекеттік мекемесі.</w:t>
      </w:r>
    </w:p>
    <w:bookmarkEnd w:id="162"/>
    <w:bookmarkStart w:name="z175" w:id="163"/>
    <w:p>
      <w:pPr>
        <w:spacing w:after="0"/>
        <w:ind w:left="0"/>
        <w:jc w:val="both"/>
      </w:pPr>
      <w:r>
        <w:rPr>
          <w:rFonts w:ascii="Times New Roman"/>
          <w:b w:val="false"/>
          <w:i w:val="false"/>
          <w:color w:val="000000"/>
          <w:sz w:val="28"/>
        </w:rPr>
        <w:t>
      134.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Жангелді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Жангелдин аудандық санитариялық-эпидемиологиялық бақылау басқармасы" республикалық мемлекеттік мекемесі.</w:t>
      </w:r>
    </w:p>
    <w:bookmarkEnd w:id="163"/>
    <w:bookmarkStart w:name="z176" w:id="164"/>
    <w:p>
      <w:pPr>
        <w:spacing w:after="0"/>
        <w:ind w:left="0"/>
        <w:jc w:val="both"/>
      </w:pPr>
      <w:r>
        <w:rPr>
          <w:rFonts w:ascii="Times New Roman"/>
          <w:b w:val="false"/>
          <w:i w:val="false"/>
          <w:color w:val="000000"/>
          <w:sz w:val="28"/>
        </w:rPr>
        <w:t>
      135.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Жітіқара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Жітіқара аудандық санитариялық-эпидемиологиялық бақылау басқармасы" республикалық мемлекеттік мекемесі.</w:t>
      </w:r>
    </w:p>
    <w:bookmarkEnd w:id="164"/>
    <w:bookmarkStart w:name="z177" w:id="165"/>
    <w:p>
      <w:pPr>
        <w:spacing w:after="0"/>
        <w:ind w:left="0"/>
        <w:jc w:val="both"/>
      </w:pPr>
      <w:r>
        <w:rPr>
          <w:rFonts w:ascii="Times New Roman"/>
          <w:b w:val="false"/>
          <w:i w:val="false"/>
          <w:color w:val="000000"/>
          <w:sz w:val="28"/>
        </w:rPr>
        <w:t>
      136.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Қамысты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Қамысты аудандық санитариялық-эпидемиологиялық бақылау басқармасы" республикалық мемлекеттік мекемесі.</w:t>
      </w:r>
    </w:p>
    <w:bookmarkEnd w:id="165"/>
    <w:bookmarkStart w:name="z178" w:id="166"/>
    <w:p>
      <w:pPr>
        <w:spacing w:after="0"/>
        <w:ind w:left="0"/>
        <w:jc w:val="both"/>
      </w:pPr>
      <w:r>
        <w:rPr>
          <w:rFonts w:ascii="Times New Roman"/>
          <w:b w:val="false"/>
          <w:i w:val="false"/>
          <w:color w:val="000000"/>
          <w:sz w:val="28"/>
        </w:rPr>
        <w:t>
      137.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Қарабалық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Қарабалық аудандық санитариялық-эпидемиологиялық бақылау басқармасы" республикалық мемлекеттік мекемесі.</w:t>
      </w:r>
    </w:p>
    <w:bookmarkEnd w:id="166"/>
    <w:bookmarkStart w:name="z179" w:id="167"/>
    <w:p>
      <w:pPr>
        <w:spacing w:after="0"/>
        <w:ind w:left="0"/>
        <w:jc w:val="both"/>
      </w:pPr>
      <w:r>
        <w:rPr>
          <w:rFonts w:ascii="Times New Roman"/>
          <w:b w:val="false"/>
          <w:i w:val="false"/>
          <w:color w:val="000000"/>
          <w:sz w:val="28"/>
        </w:rPr>
        <w:t>
      138.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Қарасу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Қарасу аудандық санитариялық-эпидемиологиялық бақылау басқармасы" республикалық мемлекеттік мекемесі.</w:t>
      </w:r>
    </w:p>
    <w:bookmarkEnd w:id="167"/>
    <w:bookmarkStart w:name="z180" w:id="168"/>
    <w:p>
      <w:pPr>
        <w:spacing w:after="0"/>
        <w:ind w:left="0"/>
        <w:jc w:val="both"/>
      </w:pPr>
      <w:r>
        <w:rPr>
          <w:rFonts w:ascii="Times New Roman"/>
          <w:b w:val="false"/>
          <w:i w:val="false"/>
          <w:color w:val="000000"/>
          <w:sz w:val="28"/>
        </w:rPr>
        <w:t>
      139.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Қостанай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Қостанай аудандық санитариялық-эпидемиологиялық бақылау басқармасы" республикалық мемлекеттік мекемесі.</w:t>
      </w:r>
    </w:p>
    <w:bookmarkEnd w:id="168"/>
    <w:bookmarkStart w:name="z181" w:id="169"/>
    <w:p>
      <w:pPr>
        <w:spacing w:after="0"/>
        <w:ind w:left="0"/>
        <w:jc w:val="both"/>
      </w:pPr>
      <w:r>
        <w:rPr>
          <w:rFonts w:ascii="Times New Roman"/>
          <w:b w:val="false"/>
          <w:i w:val="false"/>
          <w:color w:val="000000"/>
          <w:sz w:val="28"/>
        </w:rPr>
        <w:t>
      140.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 Қостанай қаласының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Қостанай қаласының санитариялық-эпидемиологиялық бақылау басқармасы" республикалық мемлекеттік мекемесі.</w:t>
      </w:r>
    </w:p>
    <w:bookmarkEnd w:id="169"/>
    <w:bookmarkStart w:name="z182" w:id="170"/>
    <w:p>
      <w:pPr>
        <w:spacing w:after="0"/>
        <w:ind w:left="0"/>
        <w:jc w:val="both"/>
      </w:pPr>
      <w:r>
        <w:rPr>
          <w:rFonts w:ascii="Times New Roman"/>
          <w:b w:val="false"/>
          <w:i w:val="false"/>
          <w:color w:val="000000"/>
          <w:sz w:val="28"/>
        </w:rPr>
        <w:t>
      141.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Лисаковск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Лисаковск қалалық санитариялық-эпидемиологиялық бақылау басқармасы" республикалық мемлекеттік мекемесі.</w:t>
      </w:r>
    </w:p>
    <w:bookmarkEnd w:id="170"/>
    <w:bookmarkStart w:name="z183" w:id="171"/>
    <w:p>
      <w:pPr>
        <w:spacing w:after="0"/>
        <w:ind w:left="0"/>
        <w:jc w:val="both"/>
      </w:pPr>
      <w:r>
        <w:rPr>
          <w:rFonts w:ascii="Times New Roman"/>
          <w:b w:val="false"/>
          <w:i w:val="false"/>
          <w:color w:val="000000"/>
          <w:sz w:val="28"/>
        </w:rPr>
        <w:t>
      142.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Меңдіқара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Меңдіқара аудандық санитариялық-эпидемиологиялық бақылау басқармасы" республикалық мемлекеттік мекемесі.</w:t>
      </w:r>
    </w:p>
    <w:bookmarkEnd w:id="171"/>
    <w:bookmarkStart w:name="z184" w:id="172"/>
    <w:p>
      <w:pPr>
        <w:spacing w:after="0"/>
        <w:ind w:left="0"/>
        <w:jc w:val="both"/>
      </w:pPr>
      <w:r>
        <w:rPr>
          <w:rFonts w:ascii="Times New Roman"/>
          <w:b w:val="false"/>
          <w:i w:val="false"/>
          <w:color w:val="000000"/>
          <w:sz w:val="28"/>
        </w:rPr>
        <w:t>
      143.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Науырзым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Науырзым аудандық санитариялық-эпидемиологиялық бақылау басқармасы" республикалық мемлекеттік мекемесі.</w:t>
      </w:r>
    </w:p>
    <w:bookmarkEnd w:id="172"/>
    <w:bookmarkStart w:name="z185" w:id="173"/>
    <w:p>
      <w:pPr>
        <w:spacing w:after="0"/>
        <w:ind w:left="0"/>
        <w:jc w:val="both"/>
      </w:pPr>
      <w:r>
        <w:rPr>
          <w:rFonts w:ascii="Times New Roman"/>
          <w:b w:val="false"/>
          <w:i w:val="false"/>
          <w:color w:val="000000"/>
          <w:sz w:val="28"/>
        </w:rPr>
        <w:t>
      144.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Рудный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Рудный қалалық санитариялық-эпидемиологиялық бақылау басқармасы" республикалық мемлекеттік мекемесі.</w:t>
      </w:r>
    </w:p>
    <w:bookmarkEnd w:id="173"/>
    <w:bookmarkStart w:name="z186" w:id="174"/>
    <w:p>
      <w:pPr>
        <w:spacing w:after="0"/>
        <w:ind w:left="0"/>
        <w:jc w:val="both"/>
      </w:pPr>
      <w:r>
        <w:rPr>
          <w:rFonts w:ascii="Times New Roman"/>
          <w:b w:val="false"/>
          <w:i w:val="false"/>
          <w:color w:val="000000"/>
          <w:sz w:val="28"/>
        </w:rPr>
        <w:t>
      145.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Сарыкөл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Сарыкөл аудандық санитариялық-эпидемиологиялық бақылау басқармасы" республикалық мемлекеттік мекемесі.</w:t>
      </w:r>
    </w:p>
    <w:bookmarkEnd w:id="174"/>
    <w:bookmarkStart w:name="z187" w:id="175"/>
    <w:p>
      <w:pPr>
        <w:spacing w:after="0"/>
        <w:ind w:left="0"/>
        <w:jc w:val="both"/>
      </w:pPr>
      <w:r>
        <w:rPr>
          <w:rFonts w:ascii="Times New Roman"/>
          <w:b w:val="false"/>
          <w:i w:val="false"/>
          <w:color w:val="000000"/>
          <w:sz w:val="28"/>
        </w:rPr>
        <w:t>
      146.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Таранов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Бейімбет Майлин ауданының санитариялық-эпидемиологиялық бақылау басқармасы" республикалық мемлекеттік мекемесі.</w:t>
      </w:r>
    </w:p>
    <w:bookmarkEnd w:id="175"/>
    <w:bookmarkStart w:name="z188" w:id="176"/>
    <w:p>
      <w:pPr>
        <w:spacing w:after="0"/>
        <w:ind w:left="0"/>
        <w:jc w:val="both"/>
      </w:pPr>
      <w:r>
        <w:rPr>
          <w:rFonts w:ascii="Times New Roman"/>
          <w:b w:val="false"/>
          <w:i w:val="false"/>
          <w:color w:val="000000"/>
          <w:sz w:val="28"/>
        </w:rPr>
        <w:t>
      147.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Ұзынкөл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Ұзынкөл аудандық санитариялық-эпидемиологиялық бақылау басқармасы" республикалық мемлекеттік мекемесі.</w:t>
      </w:r>
    </w:p>
    <w:bookmarkEnd w:id="176"/>
    <w:bookmarkStart w:name="z189" w:id="177"/>
    <w:p>
      <w:pPr>
        <w:spacing w:after="0"/>
        <w:ind w:left="0"/>
        <w:jc w:val="both"/>
      </w:pPr>
      <w:r>
        <w:rPr>
          <w:rFonts w:ascii="Times New Roman"/>
          <w:b w:val="false"/>
          <w:i w:val="false"/>
          <w:color w:val="000000"/>
          <w:sz w:val="28"/>
        </w:rPr>
        <w:t>
      148.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Федоров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Федоров аудандық санитариялық-эпидемиологиялық бақылау басқармасы" республикалық мемлекеттік мекемесі.</w:t>
      </w:r>
    </w:p>
    <w:bookmarkEnd w:id="177"/>
    <w:bookmarkStart w:name="z190" w:id="178"/>
    <w:p>
      <w:pPr>
        <w:spacing w:after="0"/>
        <w:ind w:left="0"/>
        <w:jc w:val="both"/>
      </w:pPr>
      <w:r>
        <w:rPr>
          <w:rFonts w:ascii="Times New Roman"/>
          <w:b w:val="false"/>
          <w:i w:val="false"/>
          <w:color w:val="000000"/>
          <w:sz w:val="28"/>
        </w:rPr>
        <w:t>
      149.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Арал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Арал аудандық санитариялық-эпидемиологиялық бақылау басқармасы" республикалық мемлекеттік мекемесі.</w:t>
      </w:r>
    </w:p>
    <w:bookmarkEnd w:id="178"/>
    <w:bookmarkStart w:name="z191" w:id="179"/>
    <w:p>
      <w:pPr>
        <w:spacing w:after="0"/>
        <w:ind w:left="0"/>
        <w:jc w:val="both"/>
      </w:pPr>
      <w:r>
        <w:rPr>
          <w:rFonts w:ascii="Times New Roman"/>
          <w:b w:val="false"/>
          <w:i w:val="false"/>
          <w:color w:val="000000"/>
          <w:sz w:val="28"/>
        </w:rPr>
        <w:t>
      150.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Жалағаш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Жалағаш аудандық санитариялық-эпидемиологиялық бақылау басқармасы" республикалық мемлекеттік мекемесі.</w:t>
      </w:r>
    </w:p>
    <w:bookmarkEnd w:id="179"/>
    <w:bookmarkStart w:name="z192" w:id="180"/>
    <w:p>
      <w:pPr>
        <w:spacing w:after="0"/>
        <w:ind w:left="0"/>
        <w:jc w:val="both"/>
      </w:pPr>
      <w:r>
        <w:rPr>
          <w:rFonts w:ascii="Times New Roman"/>
          <w:b w:val="false"/>
          <w:i w:val="false"/>
          <w:color w:val="000000"/>
          <w:sz w:val="28"/>
        </w:rPr>
        <w:t>
      151.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Жаңақорған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Жаңақорған аудандық санитариялық-эпидемиологиялық бақылау басқармасы" республикалық мемлекеттік мекемесі.</w:t>
      </w:r>
    </w:p>
    <w:bookmarkEnd w:id="180"/>
    <w:bookmarkStart w:name="z193" w:id="181"/>
    <w:p>
      <w:pPr>
        <w:spacing w:after="0"/>
        <w:ind w:left="0"/>
        <w:jc w:val="both"/>
      </w:pPr>
      <w:r>
        <w:rPr>
          <w:rFonts w:ascii="Times New Roman"/>
          <w:b w:val="false"/>
          <w:i w:val="false"/>
          <w:color w:val="000000"/>
          <w:sz w:val="28"/>
        </w:rPr>
        <w:t>
      152.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Қазалы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Қазалы аудандық санитариялық-эпидемиологиялық бақылау басқармасы" республикалық мемлекеттік мекемесі.</w:t>
      </w:r>
    </w:p>
    <w:bookmarkEnd w:id="181"/>
    <w:bookmarkStart w:name="z194" w:id="182"/>
    <w:p>
      <w:pPr>
        <w:spacing w:after="0"/>
        <w:ind w:left="0"/>
        <w:jc w:val="both"/>
      </w:pPr>
      <w:r>
        <w:rPr>
          <w:rFonts w:ascii="Times New Roman"/>
          <w:b w:val="false"/>
          <w:i w:val="false"/>
          <w:color w:val="000000"/>
          <w:sz w:val="28"/>
        </w:rPr>
        <w:t>
      153.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Қармақшы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Қармақшы аудандық санитариялық-эпидемиологиялық бақылау басқармасы" республикалық мемлекеттік мекемесі.</w:t>
      </w:r>
    </w:p>
    <w:bookmarkEnd w:id="182"/>
    <w:bookmarkStart w:name="z195" w:id="183"/>
    <w:p>
      <w:pPr>
        <w:spacing w:after="0"/>
        <w:ind w:left="0"/>
        <w:jc w:val="both"/>
      </w:pPr>
      <w:r>
        <w:rPr>
          <w:rFonts w:ascii="Times New Roman"/>
          <w:b w:val="false"/>
          <w:i w:val="false"/>
          <w:color w:val="000000"/>
          <w:sz w:val="28"/>
        </w:rPr>
        <w:t>
      154.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Қызылорда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Қызылорда қалалық санитариялық-эпидемиологиялық бақылау басқармасы" республикалық мемлекеттік мекемесі.</w:t>
      </w:r>
    </w:p>
    <w:bookmarkEnd w:id="183"/>
    <w:bookmarkStart w:name="z196" w:id="184"/>
    <w:p>
      <w:pPr>
        <w:spacing w:after="0"/>
        <w:ind w:left="0"/>
        <w:jc w:val="both"/>
      </w:pPr>
      <w:r>
        <w:rPr>
          <w:rFonts w:ascii="Times New Roman"/>
          <w:b w:val="false"/>
          <w:i w:val="false"/>
          <w:color w:val="000000"/>
          <w:sz w:val="28"/>
        </w:rPr>
        <w:t>
      155.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Сырдария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Сырдария аудандық санитариялық-эпидемиологиялық бақылау басқармасы" республикалық мемлекеттік мекемесі.</w:t>
      </w:r>
    </w:p>
    <w:bookmarkEnd w:id="184"/>
    <w:bookmarkStart w:name="z197" w:id="185"/>
    <w:p>
      <w:pPr>
        <w:spacing w:after="0"/>
        <w:ind w:left="0"/>
        <w:jc w:val="both"/>
      </w:pPr>
      <w:r>
        <w:rPr>
          <w:rFonts w:ascii="Times New Roman"/>
          <w:b w:val="false"/>
          <w:i w:val="false"/>
          <w:color w:val="000000"/>
          <w:sz w:val="28"/>
        </w:rPr>
        <w:t>
      156.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Шиелі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Шиелі аудандық санитариялық-эпидемиологиялық бақылау басқармасы" республикалық мемлекеттік мекемесі.</w:t>
      </w:r>
    </w:p>
    <w:bookmarkEnd w:id="185"/>
    <w:bookmarkStart w:name="z198" w:id="186"/>
    <w:p>
      <w:pPr>
        <w:spacing w:after="0"/>
        <w:ind w:left="0"/>
        <w:jc w:val="both"/>
      </w:pPr>
      <w:r>
        <w:rPr>
          <w:rFonts w:ascii="Times New Roman"/>
          <w:b w:val="false"/>
          <w:i w:val="false"/>
          <w:color w:val="000000"/>
          <w:sz w:val="28"/>
        </w:rPr>
        <w:t>
      157.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Ақтау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Ақтау қалалық санитариялық-эпидемиологиялық бақылау басқармасы" республикалық мемлекеттік мекемесі.</w:t>
      </w:r>
    </w:p>
    <w:bookmarkEnd w:id="186"/>
    <w:bookmarkStart w:name="z199" w:id="187"/>
    <w:p>
      <w:pPr>
        <w:spacing w:after="0"/>
        <w:ind w:left="0"/>
        <w:jc w:val="both"/>
      </w:pPr>
      <w:r>
        <w:rPr>
          <w:rFonts w:ascii="Times New Roman"/>
          <w:b w:val="false"/>
          <w:i w:val="false"/>
          <w:color w:val="000000"/>
          <w:sz w:val="28"/>
        </w:rPr>
        <w:t>
      158.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Бейнеу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Бейнеу аудандық санитариялық-эпидемиологиялық бақылау басқармасы" республикалық мемлекеттік мекемесі.</w:t>
      </w:r>
    </w:p>
    <w:bookmarkEnd w:id="187"/>
    <w:bookmarkStart w:name="z200" w:id="188"/>
    <w:p>
      <w:pPr>
        <w:spacing w:after="0"/>
        <w:ind w:left="0"/>
        <w:jc w:val="both"/>
      </w:pPr>
      <w:r>
        <w:rPr>
          <w:rFonts w:ascii="Times New Roman"/>
          <w:b w:val="false"/>
          <w:i w:val="false"/>
          <w:color w:val="000000"/>
          <w:sz w:val="28"/>
        </w:rPr>
        <w:t>
      159.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Жаңаөзен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Жаңаөзен қалалық санитариялық-эпидемиологиялық бақылау басқармасы" республикалық мемлекеттік мекемесі.</w:t>
      </w:r>
    </w:p>
    <w:bookmarkEnd w:id="188"/>
    <w:bookmarkStart w:name="z201" w:id="189"/>
    <w:p>
      <w:pPr>
        <w:spacing w:after="0"/>
        <w:ind w:left="0"/>
        <w:jc w:val="both"/>
      </w:pPr>
      <w:r>
        <w:rPr>
          <w:rFonts w:ascii="Times New Roman"/>
          <w:b w:val="false"/>
          <w:i w:val="false"/>
          <w:color w:val="000000"/>
          <w:sz w:val="28"/>
        </w:rPr>
        <w:t>
      160.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Қарақия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Қарақия аудандық санитариялық-эпидемиологиялық бақылау басқармасы" республикалық мемлекеттік мекемесі.</w:t>
      </w:r>
    </w:p>
    <w:bookmarkEnd w:id="189"/>
    <w:bookmarkStart w:name="z202" w:id="190"/>
    <w:p>
      <w:pPr>
        <w:spacing w:after="0"/>
        <w:ind w:left="0"/>
        <w:jc w:val="both"/>
      </w:pPr>
      <w:r>
        <w:rPr>
          <w:rFonts w:ascii="Times New Roman"/>
          <w:b w:val="false"/>
          <w:i w:val="false"/>
          <w:color w:val="000000"/>
          <w:sz w:val="28"/>
        </w:rPr>
        <w:t>
      161.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Маңғыстау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Маңғыстау аудандық санитариялық-эпидемиологиялық бақылау басқармасы" республикалық мемлекеттік мекемесі.</w:t>
      </w:r>
    </w:p>
    <w:bookmarkEnd w:id="190"/>
    <w:bookmarkStart w:name="z203" w:id="191"/>
    <w:p>
      <w:pPr>
        <w:spacing w:after="0"/>
        <w:ind w:left="0"/>
        <w:jc w:val="both"/>
      </w:pPr>
      <w:r>
        <w:rPr>
          <w:rFonts w:ascii="Times New Roman"/>
          <w:b w:val="false"/>
          <w:i w:val="false"/>
          <w:color w:val="000000"/>
          <w:sz w:val="28"/>
        </w:rPr>
        <w:t>
      162.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Мұнайлы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Мұнайлы аудандық санитариялық-эпидемиологиялық бақылау басқармасы" республикалық мемлекеттік мекемесі.</w:t>
      </w:r>
    </w:p>
    <w:bookmarkEnd w:id="191"/>
    <w:bookmarkStart w:name="z204" w:id="192"/>
    <w:p>
      <w:pPr>
        <w:spacing w:after="0"/>
        <w:ind w:left="0"/>
        <w:jc w:val="both"/>
      </w:pPr>
      <w:r>
        <w:rPr>
          <w:rFonts w:ascii="Times New Roman"/>
          <w:b w:val="false"/>
          <w:i w:val="false"/>
          <w:color w:val="000000"/>
          <w:sz w:val="28"/>
        </w:rPr>
        <w:t>
      163.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Түпқараған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Түпқараған аудандық санитариялық-эпидемиологиялық бақылау басқармасы" республикалық мемлекеттік мекемесі.</w:t>
      </w:r>
    </w:p>
    <w:bookmarkEnd w:id="192"/>
    <w:bookmarkStart w:name="z205" w:id="193"/>
    <w:p>
      <w:pPr>
        <w:spacing w:after="0"/>
        <w:ind w:left="0"/>
        <w:jc w:val="both"/>
      </w:pPr>
      <w:r>
        <w:rPr>
          <w:rFonts w:ascii="Times New Roman"/>
          <w:b w:val="false"/>
          <w:i w:val="false"/>
          <w:color w:val="000000"/>
          <w:sz w:val="28"/>
        </w:rPr>
        <w:t>
      164. "Қазақстан Республикасы Денсаулық сақтау министрлігі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Алматы ауданы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Нұр-Сұлтан қаласының санитариялық-эпидемиологиялық бақылау департаменті Нұр-Сұлтан қаласы Алматы ауданының санитариялық-эпидемиологиялық бақылау басқармасы" республикалық мемлекеттік мекемесі.</w:t>
      </w:r>
    </w:p>
    <w:bookmarkEnd w:id="193"/>
    <w:bookmarkStart w:name="z206" w:id="194"/>
    <w:p>
      <w:pPr>
        <w:spacing w:after="0"/>
        <w:ind w:left="0"/>
        <w:jc w:val="both"/>
      </w:pPr>
      <w:r>
        <w:rPr>
          <w:rFonts w:ascii="Times New Roman"/>
          <w:b w:val="false"/>
          <w:i w:val="false"/>
          <w:color w:val="000000"/>
          <w:sz w:val="28"/>
        </w:rPr>
        <w:t>
      165. "Қазақстан Республикасы Денсаулық сақтау министрлігі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Байқоңыр ауданының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Нұр-Сұлтан қаласының санитариялық-эпидемиологиялық бақылау департаменті Нұр-Сұлтан қаласы Байқоңыр ауданының санитариялық-эпидемиологиялық бақылау басқармасы" республикалық мемлекеттік мекемесі.</w:t>
      </w:r>
    </w:p>
    <w:bookmarkEnd w:id="194"/>
    <w:bookmarkStart w:name="z207" w:id="195"/>
    <w:p>
      <w:pPr>
        <w:spacing w:after="0"/>
        <w:ind w:left="0"/>
        <w:jc w:val="both"/>
      </w:pPr>
      <w:r>
        <w:rPr>
          <w:rFonts w:ascii="Times New Roman"/>
          <w:b w:val="false"/>
          <w:i w:val="false"/>
          <w:color w:val="000000"/>
          <w:sz w:val="28"/>
        </w:rPr>
        <w:t>
      166. "Қазақстан Республикасы Денсаулық сақтау министрлігі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Есіл ауданы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Нұр-Сұлтан қаласының санитариялық-эпидемиологиялық бақылау департаменті Нұр-Сұлтан қаласы Есіл ауданының санитариялық-эпидемиологиялық бақылау басқармасы" республикалық мемлекеттік мекемесі.</w:t>
      </w:r>
    </w:p>
    <w:bookmarkEnd w:id="195"/>
    <w:bookmarkStart w:name="z208" w:id="196"/>
    <w:p>
      <w:pPr>
        <w:spacing w:after="0"/>
        <w:ind w:left="0"/>
        <w:jc w:val="both"/>
      </w:pPr>
      <w:r>
        <w:rPr>
          <w:rFonts w:ascii="Times New Roman"/>
          <w:b w:val="false"/>
          <w:i w:val="false"/>
          <w:color w:val="000000"/>
          <w:sz w:val="28"/>
        </w:rPr>
        <w:t>
      167. "Қазақстан Республикасы Денсаулық сақтау министрлігі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Сарыарқа ауданы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Нұр-Сұлтан қаласының санитариялық-эпидемиологиялық бақылау департаменті Нұр-Сұлтан қаласы Сарыарқа ауданының санитариялық-эпидемиологиялық бақылау басқармасы" республикалық мемлекеттік мекемесі.</w:t>
      </w:r>
    </w:p>
    <w:bookmarkEnd w:id="196"/>
    <w:bookmarkStart w:name="z209" w:id="197"/>
    <w:p>
      <w:pPr>
        <w:spacing w:after="0"/>
        <w:ind w:left="0"/>
        <w:jc w:val="both"/>
      </w:pPr>
      <w:r>
        <w:rPr>
          <w:rFonts w:ascii="Times New Roman"/>
          <w:b w:val="false"/>
          <w:i w:val="false"/>
          <w:color w:val="000000"/>
          <w:sz w:val="28"/>
        </w:rPr>
        <w:t>
      168.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Аққулы ауданы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Аққулы ауданының санитариялық-эпидемиологиялық бақылау басқармасы" республикалық мемлекеттік мекемесі.</w:t>
      </w:r>
    </w:p>
    <w:bookmarkEnd w:id="197"/>
    <w:bookmarkStart w:name="z210" w:id="198"/>
    <w:p>
      <w:pPr>
        <w:spacing w:after="0"/>
        <w:ind w:left="0"/>
        <w:jc w:val="both"/>
      </w:pPr>
      <w:r>
        <w:rPr>
          <w:rFonts w:ascii="Times New Roman"/>
          <w:b w:val="false"/>
          <w:i w:val="false"/>
          <w:color w:val="000000"/>
          <w:sz w:val="28"/>
        </w:rPr>
        <w:t>
      169.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Ақсу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Ақсу қалалық санитариялық-эпидемиологиялық бақылау басқармасы" республикалық мемлекеттік мекемесі.</w:t>
      </w:r>
    </w:p>
    <w:bookmarkEnd w:id="198"/>
    <w:bookmarkStart w:name="z211" w:id="199"/>
    <w:p>
      <w:pPr>
        <w:spacing w:after="0"/>
        <w:ind w:left="0"/>
        <w:jc w:val="both"/>
      </w:pPr>
      <w:r>
        <w:rPr>
          <w:rFonts w:ascii="Times New Roman"/>
          <w:b w:val="false"/>
          <w:i w:val="false"/>
          <w:color w:val="000000"/>
          <w:sz w:val="28"/>
        </w:rPr>
        <w:t>
      170.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Ақтоғай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Ақтоғай аудандық санитариялық-эпидемиологиялық бақылау басқармасы" республикалық мемлекеттік мекемесі.</w:t>
      </w:r>
    </w:p>
    <w:bookmarkEnd w:id="199"/>
    <w:bookmarkStart w:name="z212" w:id="200"/>
    <w:p>
      <w:pPr>
        <w:spacing w:after="0"/>
        <w:ind w:left="0"/>
        <w:jc w:val="both"/>
      </w:pPr>
      <w:r>
        <w:rPr>
          <w:rFonts w:ascii="Times New Roman"/>
          <w:b w:val="false"/>
          <w:i w:val="false"/>
          <w:color w:val="000000"/>
          <w:sz w:val="28"/>
        </w:rPr>
        <w:t>
      171.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Баянауыл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Баянауыл аудандық санитариялық-эпидемиологиялық бақылау басқармасы" республикалық мемлекеттік мекемесі.</w:t>
      </w:r>
    </w:p>
    <w:bookmarkEnd w:id="200"/>
    <w:bookmarkStart w:name="z213" w:id="201"/>
    <w:p>
      <w:pPr>
        <w:spacing w:after="0"/>
        <w:ind w:left="0"/>
        <w:jc w:val="both"/>
      </w:pPr>
      <w:r>
        <w:rPr>
          <w:rFonts w:ascii="Times New Roman"/>
          <w:b w:val="false"/>
          <w:i w:val="false"/>
          <w:color w:val="000000"/>
          <w:sz w:val="28"/>
        </w:rPr>
        <w:t>
      172.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Екібастұз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Екібастұз қалалық санитариялық-эпидемиологиялық бақылау басқармасы" республикалық мемлекеттік мекемесі.</w:t>
      </w:r>
    </w:p>
    <w:bookmarkEnd w:id="201"/>
    <w:bookmarkStart w:name="z214" w:id="202"/>
    <w:p>
      <w:pPr>
        <w:spacing w:after="0"/>
        <w:ind w:left="0"/>
        <w:jc w:val="both"/>
      </w:pPr>
      <w:r>
        <w:rPr>
          <w:rFonts w:ascii="Times New Roman"/>
          <w:b w:val="false"/>
          <w:i w:val="false"/>
          <w:color w:val="000000"/>
          <w:sz w:val="28"/>
        </w:rPr>
        <w:t>
      173.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Ертіс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Ертіс аудандық санитариялық-эпидемиологиялық бақылау басқармасы" республикалық мемлекеттік мекемесі.</w:t>
      </w:r>
    </w:p>
    <w:bookmarkEnd w:id="202"/>
    <w:bookmarkStart w:name="z215" w:id="203"/>
    <w:p>
      <w:pPr>
        <w:spacing w:after="0"/>
        <w:ind w:left="0"/>
        <w:jc w:val="both"/>
      </w:pPr>
      <w:r>
        <w:rPr>
          <w:rFonts w:ascii="Times New Roman"/>
          <w:b w:val="false"/>
          <w:i w:val="false"/>
          <w:color w:val="000000"/>
          <w:sz w:val="28"/>
        </w:rPr>
        <w:t>
      174.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Железин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Железин аудандық санитариялық-эпидемиологиялық бақылау басқармасы" республикалық мемлекеттік мекемесі.</w:t>
      </w:r>
    </w:p>
    <w:bookmarkEnd w:id="203"/>
    <w:bookmarkStart w:name="z216" w:id="204"/>
    <w:p>
      <w:pPr>
        <w:spacing w:after="0"/>
        <w:ind w:left="0"/>
        <w:jc w:val="both"/>
      </w:pPr>
      <w:r>
        <w:rPr>
          <w:rFonts w:ascii="Times New Roman"/>
          <w:b w:val="false"/>
          <w:i w:val="false"/>
          <w:color w:val="000000"/>
          <w:sz w:val="28"/>
        </w:rPr>
        <w:t>
      175.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Май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Май аудандық санитариялық-эпидемиологиялық бақылау басқармасы" республикалық мемлекеттік мекемесі.</w:t>
      </w:r>
    </w:p>
    <w:bookmarkEnd w:id="204"/>
    <w:bookmarkStart w:name="z217" w:id="205"/>
    <w:p>
      <w:pPr>
        <w:spacing w:after="0"/>
        <w:ind w:left="0"/>
        <w:jc w:val="both"/>
      </w:pPr>
      <w:r>
        <w:rPr>
          <w:rFonts w:ascii="Times New Roman"/>
          <w:b w:val="false"/>
          <w:i w:val="false"/>
          <w:color w:val="000000"/>
          <w:sz w:val="28"/>
        </w:rPr>
        <w:t>
      176.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Павлодар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Павлодар аудандық санитариялық-эпидемиологиялық бақылау басқармасы" республикалық мемлекеттік мекемесі.</w:t>
      </w:r>
    </w:p>
    <w:bookmarkEnd w:id="205"/>
    <w:bookmarkStart w:name="z218" w:id="206"/>
    <w:p>
      <w:pPr>
        <w:spacing w:after="0"/>
        <w:ind w:left="0"/>
        <w:jc w:val="both"/>
      </w:pPr>
      <w:r>
        <w:rPr>
          <w:rFonts w:ascii="Times New Roman"/>
          <w:b w:val="false"/>
          <w:i w:val="false"/>
          <w:color w:val="000000"/>
          <w:sz w:val="28"/>
        </w:rPr>
        <w:t>
      177.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Павлодар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Павлодар қалалық санитариялық-эпидемиологиялық бақылау басқармасы" республикалық мемлекеттік мекемесі.</w:t>
      </w:r>
    </w:p>
    <w:bookmarkEnd w:id="206"/>
    <w:bookmarkStart w:name="z219" w:id="207"/>
    <w:p>
      <w:pPr>
        <w:spacing w:after="0"/>
        <w:ind w:left="0"/>
        <w:jc w:val="both"/>
      </w:pPr>
      <w:r>
        <w:rPr>
          <w:rFonts w:ascii="Times New Roman"/>
          <w:b w:val="false"/>
          <w:i w:val="false"/>
          <w:color w:val="000000"/>
          <w:sz w:val="28"/>
        </w:rPr>
        <w:t>
      178.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Тереңкөл ауданы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Тереңкөл ауданының санитариялық-эпидемиологиялық бақылау басқармасы" республикалық мемлекеттік мекемесі.</w:t>
      </w:r>
    </w:p>
    <w:bookmarkEnd w:id="207"/>
    <w:bookmarkStart w:name="z220" w:id="208"/>
    <w:p>
      <w:pPr>
        <w:spacing w:after="0"/>
        <w:ind w:left="0"/>
        <w:jc w:val="both"/>
      </w:pPr>
      <w:r>
        <w:rPr>
          <w:rFonts w:ascii="Times New Roman"/>
          <w:b w:val="false"/>
          <w:i w:val="false"/>
          <w:color w:val="000000"/>
          <w:sz w:val="28"/>
        </w:rPr>
        <w:t>
      179.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Успен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Успен аудандық санитариялық-эпидемиологиялық бақылау басқармасы" республикалық мемлекеттік мекемесі.</w:t>
      </w:r>
    </w:p>
    <w:bookmarkEnd w:id="208"/>
    <w:bookmarkStart w:name="z221" w:id="209"/>
    <w:p>
      <w:pPr>
        <w:spacing w:after="0"/>
        <w:ind w:left="0"/>
        <w:jc w:val="both"/>
      </w:pPr>
      <w:r>
        <w:rPr>
          <w:rFonts w:ascii="Times New Roman"/>
          <w:b w:val="false"/>
          <w:i w:val="false"/>
          <w:color w:val="000000"/>
          <w:sz w:val="28"/>
        </w:rPr>
        <w:t>
      180.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Шарбақты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Шарбақты аудандық санитариялық-эпидемиологиялық бақылау басқармасы" республикалық мемлекеттік мекемесі.</w:t>
      </w:r>
    </w:p>
    <w:bookmarkEnd w:id="209"/>
    <w:bookmarkStart w:name="z222" w:id="210"/>
    <w:p>
      <w:pPr>
        <w:spacing w:after="0"/>
        <w:ind w:left="0"/>
        <w:jc w:val="both"/>
      </w:pPr>
      <w:r>
        <w:rPr>
          <w:rFonts w:ascii="Times New Roman"/>
          <w:b w:val="false"/>
          <w:i w:val="false"/>
          <w:color w:val="000000"/>
          <w:sz w:val="28"/>
        </w:rPr>
        <w:t>
      181.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Айыртау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Айыртау аудандық санитариялық-эпидемиологиялық бақылау басқармасы" республикалық мемлекеттік мекемесі.</w:t>
      </w:r>
    </w:p>
    <w:bookmarkEnd w:id="210"/>
    <w:bookmarkStart w:name="z223" w:id="211"/>
    <w:p>
      <w:pPr>
        <w:spacing w:after="0"/>
        <w:ind w:left="0"/>
        <w:jc w:val="both"/>
      </w:pPr>
      <w:r>
        <w:rPr>
          <w:rFonts w:ascii="Times New Roman"/>
          <w:b w:val="false"/>
          <w:i w:val="false"/>
          <w:color w:val="000000"/>
          <w:sz w:val="28"/>
        </w:rPr>
        <w:t>
      182.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Ақжар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Ақжар аудандық санитариялық-эпидемиологиялық бақылау басқармасы" республикалық мемлекеттік мекемесі.</w:t>
      </w:r>
    </w:p>
    <w:bookmarkEnd w:id="211"/>
    <w:bookmarkStart w:name="z224" w:id="212"/>
    <w:p>
      <w:pPr>
        <w:spacing w:after="0"/>
        <w:ind w:left="0"/>
        <w:jc w:val="both"/>
      </w:pPr>
      <w:r>
        <w:rPr>
          <w:rFonts w:ascii="Times New Roman"/>
          <w:b w:val="false"/>
          <w:i w:val="false"/>
          <w:color w:val="000000"/>
          <w:sz w:val="28"/>
        </w:rPr>
        <w:t>
      183.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Аққайың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Аққайың аудандық санитариялық-эпидемиологиялық бақылау басқармасы" республикалық мемлекеттік мекемесі.</w:t>
      </w:r>
    </w:p>
    <w:bookmarkEnd w:id="212"/>
    <w:bookmarkStart w:name="z225" w:id="213"/>
    <w:p>
      <w:pPr>
        <w:spacing w:after="0"/>
        <w:ind w:left="0"/>
        <w:jc w:val="both"/>
      </w:pPr>
      <w:r>
        <w:rPr>
          <w:rFonts w:ascii="Times New Roman"/>
          <w:b w:val="false"/>
          <w:i w:val="false"/>
          <w:color w:val="000000"/>
          <w:sz w:val="28"/>
        </w:rPr>
        <w:t>
      184.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Ғабит Мүсірепов атындағы ауданның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Ғабит Мүсірепов атындағы ауданның санитариялық-эпидемиологиялық бақылау басқармасы" республикалық мемлекеттік мекемесі.</w:t>
      </w:r>
    </w:p>
    <w:bookmarkEnd w:id="213"/>
    <w:bookmarkStart w:name="z226" w:id="214"/>
    <w:p>
      <w:pPr>
        <w:spacing w:after="0"/>
        <w:ind w:left="0"/>
        <w:jc w:val="both"/>
      </w:pPr>
      <w:r>
        <w:rPr>
          <w:rFonts w:ascii="Times New Roman"/>
          <w:b w:val="false"/>
          <w:i w:val="false"/>
          <w:color w:val="000000"/>
          <w:sz w:val="28"/>
        </w:rPr>
        <w:t>
      185.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Есіл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Есіл аудандық санитариялық-эпидемиологиялық бақылау басқармасы" республикалық мемлекеттік мекемесі.</w:t>
      </w:r>
    </w:p>
    <w:bookmarkEnd w:id="214"/>
    <w:bookmarkStart w:name="z227" w:id="215"/>
    <w:p>
      <w:pPr>
        <w:spacing w:after="0"/>
        <w:ind w:left="0"/>
        <w:jc w:val="both"/>
      </w:pPr>
      <w:r>
        <w:rPr>
          <w:rFonts w:ascii="Times New Roman"/>
          <w:b w:val="false"/>
          <w:i w:val="false"/>
          <w:color w:val="000000"/>
          <w:sz w:val="28"/>
        </w:rPr>
        <w:t>
      186.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Жамбыл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Жамбыл аудандық санитариялық-эпидемиологиялық бақылау басқармасы" республикалық мемлекеттік мекемесі.</w:t>
      </w:r>
    </w:p>
    <w:bookmarkEnd w:id="215"/>
    <w:bookmarkStart w:name="z228" w:id="216"/>
    <w:p>
      <w:pPr>
        <w:spacing w:after="0"/>
        <w:ind w:left="0"/>
        <w:jc w:val="both"/>
      </w:pPr>
      <w:r>
        <w:rPr>
          <w:rFonts w:ascii="Times New Roman"/>
          <w:b w:val="false"/>
          <w:i w:val="false"/>
          <w:color w:val="000000"/>
          <w:sz w:val="28"/>
        </w:rPr>
        <w:t>
      187.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Қызылжар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Қызылжар аудандық санитариялық-эпидемиологиялық бақылау басқармасы" республикалық мемлекеттік мекемесі.</w:t>
      </w:r>
    </w:p>
    <w:bookmarkEnd w:id="216"/>
    <w:bookmarkStart w:name="z229" w:id="217"/>
    <w:p>
      <w:pPr>
        <w:spacing w:after="0"/>
        <w:ind w:left="0"/>
        <w:jc w:val="both"/>
      </w:pPr>
      <w:r>
        <w:rPr>
          <w:rFonts w:ascii="Times New Roman"/>
          <w:b w:val="false"/>
          <w:i w:val="false"/>
          <w:color w:val="000000"/>
          <w:sz w:val="28"/>
        </w:rPr>
        <w:t>
      188.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Мағжан Жұмабаев ауданының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Мағжан Жұмабаев ауданының санитариялық-эпидемиологиялық бақылау басқармасы" республикалық мемлекеттік мекемесі.</w:t>
      </w:r>
    </w:p>
    <w:bookmarkEnd w:id="217"/>
    <w:bookmarkStart w:name="z230" w:id="218"/>
    <w:p>
      <w:pPr>
        <w:spacing w:after="0"/>
        <w:ind w:left="0"/>
        <w:jc w:val="both"/>
      </w:pPr>
      <w:r>
        <w:rPr>
          <w:rFonts w:ascii="Times New Roman"/>
          <w:b w:val="false"/>
          <w:i w:val="false"/>
          <w:color w:val="000000"/>
          <w:sz w:val="28"/>
        </w:rPr>
        <w:t>
      189.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Мамлют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Мамлют аудандық санитариялық-эпидемиологиялық бақылау басқармасы" республикалық мемлекеттік мекемесі.</w:t>
      </w:r>
    </w:p>
    <w:bookmarkEnd w:id="218"/>
    <w:bookmarkStart w:name="z231" w:id="219"/>
    <w:p>
      <w:pPr>
        <w:spacing w:after="0"/>
        <w:ind w:left="0"/>
        <w:jc w:val="both"/>
      </w:pPr>
      <w:r>
        <w:rPr>
          <w:rFonts w:ascii="Times New Roman"/>
          <w:b w:val="false"/>
          <w:i w:val="false"/>
          <w:color w:val="000000"/>
          <w:sz w:val="28"/>
        </w:rPr>
        <w:t>
      190.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Петропавл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Петропавл қалалық санитариялық-эпидемиологиялық бақылау басқармасы" республикалық мемлекеттік мекемесі.</w:t>
      </w:r>
    </w:p>
    <w:bookmarkEnd w:id="219"/>
    <w:bookmarkStart w:name="z232" w:id="220"/>
    <w:p>
      <w:pPr>
        <w:spacing w:after="0"/>
        <w:ind w:left="0"/>
        <w:jc w:val="both"/>
      </w:pPr>
      <w:r>
        <w:rPr>
          <w:rFonts w:ascii="Times New Roman"/>
          <w:b w:val="false"/>
          <w:i w:val="false"/>
          <w:color w:val="000000"/>
          <w:sz w:val="28"/>
        </w:rPr>
        <w:t>
      191.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Тайынша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Тайынша аудандық санитариялық-эпидемиологиялық бақылау басқармасы" республикалық мемлекеттік мекемесі.</w:t>
      </w:r>
    </w:p>
    <w:bookmarkEnd w:id="220"/>
    <w:bookmarkStart w:name="z233" w:id="221"/>
    <w:p>
      <w:pPr>
        <w:spacing w:after="0"/>
        <w:ind w:left="0"/>
        <w:jc w:val="both"/>
      </w:pPr>
      <w:r>
        <w:rPr>
          <w:rFonts w:ascii="Times New Roman"/>
          <w:b w:val="false"/>
          <w:i w:val="false"/>
          <w:color w:val="000000"/>
          <w:sz w:val="28"/>
        </w:rPr>
        <w:t>
      192.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Тимирязев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Тимирязев аудандық санитариялық-эпидемиологиялық бақылау басқармасы" республикалық мемлекеттік мекемесі.</w:t>
      </w:r>
    </w:p>
    <w:bookmarkEnd w:id="221"/>
    <w:bookmarkStart w:name="z234" w:id="222"/>
    <w:p>
      <w:pPr>
        <w:spacing w:after="0"/>
        <w:ind w:left="0"/>
        <w:jc w:val="both"/>
      </w:pPr>
      <w:r>
        <w:rPr>
          <w:rFonts w:ascii="Times New Roman"/>
          <w:b w:val="false"/>
          <w:i w:val="false"/>
          <w:color w:val="000000"/>
          <w:sz w:val="28"/>
        </w:rPr>
        <w:t>
      193.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Уәлиханов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 Денсаулық сақтау министрлігінің Санитариялық-эпидемиологиялық бақылау комитеті Солтүстік Қазақстан облысы санитариялық-эпидемиологиялық бақылау департаменті Уәлиханов аудандық санитариялық-эпидемиологиялық бақылау басқармасы" республикалық мемлекеттік мекемесі.</w:t>
      </w:r>
    </w:p>
    <w:bookmarkEnd w:id="222"/>
    <w:bookmarkStart w:name="z235" w:id="223"/>
    <w:p>
      <w:pPr>
        <w:spacing w:after="0"/>
        <w:ind w:left="0"/>
        <w:jc w:val="both"/>
      </w:pPr>
      <w:r>
        <w:rPr>
          <w:rFonts w:ascii="Times New Roman"/>
          <w:b w:val="false"/>
          <w:i w:val="false"/>
          <w:color w:val="000000"/>
          <w:sz w:val="28"/>
        </w:rPr>
        <w:t>
      194.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Шал ақын ауданының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Шал ақын ауданының санитариялық-эпидемиологиялық бақылау басқармасы" республикалық мемлекеттік мекемесі.</w:t>
      </w:r>
    </w:p>
    <w:bookmarkEnd w:id="223"/>
    <w:bookmarkStart w:name="z236" w:id="224"/>
    <w:p>
      <w:pPr>
        <w:spacing w:after="0"/>
        <w:ind w:left="0"/>
        <w:jc w:val="both"/>
      </w:pPr>
      <w:r>
        <w:rPr>
          <w:rFonts w:ascii="Times New Roman"/>
          <w:b w:val="false"/>
          <w:i w:val="false"/>
          <w:color w:val="000000"/>
          <w:sz w:val="28"/>
        </w:rPr>
        <w:t>
      195.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Арыс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Арыс қалалық санитариялық-эпидемиологиялық бақылау басқармасы" республикалық мемлекеттік мекемесі.</w:t>
      </w:r>
    </w:p>
    <w:bookmarkEnd w:id="224"/>
    <w:bookmarkStart w:name="z237" w:id="225"/>
    <w:p>
      <w:pPr>
        <w:spacing w:after="0"/>
        <w:ind w:left="0"/>
        <w:jc w:val="both"/>
      </w:pPr>
      <w:r>
        <w:rPr>
          <w:rFonts w:ascii="Times New Roman"/>
          <w:b w:val="false"/>
          <w:i w:val="false"/>
          <w:color w:val="000000"/>
          <w:sz w:val="28"/>
        </w:rPr>
        <w:t>
      196.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Бәйдібек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Бәйдібек аудандық санитариялық-эпидемиологиялық бақылау басқармасы" республикалық мемлекеттік мекемесі.</w:t>
      </w:r>
    </w:p>
    <w:bookmarkEnd w:id="225"/>
    <w:bookmarkStart w:name="z238" w:id="226"/>
    <w:p>
      <w:pPr>
        <w:spacing w:after="0"/>
        <w:ind w:left="0"/>
        <w:jc w:val="both"/>
      </w:pPr>
      <w:r>
        <w:rPr>
          <w:rFonts w:ascii="Times New Roman"/>
          <w:b w:val="false"/>
          <w:i w:val="false"/>
          <w:color w:val="000000"/>
          <w:sz w:val="28"/>
        </w:rPr>
        <w:t>
      197.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Жетісай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Жетісай аудандық санитариялық-эпидемиологиялық бақылау басқармасы" республикалық мемлекеттік мекемесі.</w:t>
      </w:r>
    </w:p>
    <w:bookmarkEnd w:id="226"/>
    <w:bookmarkStart w:name="z239" w:id="227"/>
    <w:p>
      <w:pPr>
        <w:spacing w:after="0"/>
        <w:ind w:left="0"/>
        <w:jc w:val="both"/>
      </w:pPr>
      <w:r>
        <w:rPr>
          <w:rFonts w:ascii="Times New Roman"/>
          <w:b w:val="false"/>
          <w:i w:val="false"/>
          <w:color w:val="000000"/>
          <w:sz w:val="28"/>
        </w:rPr>
        <w:t>
      198.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Келес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Келес аудандық санитариялық-эпидемиологиялық бақылау басқармасы" республикалық мемлекеттік мекемесі.</w:t>
      </w:r>
    </w:p>
    <w:bookmarkEnd w:id="227"/>
    <w:bookmarkStart w:name="z240" w:id="228"/>
    <w:p>
      <w:pPr>
        <w:spacing w:after="0"/>
        <w:ind w:left="0"/>
        <w:jc w:val="both"/>
      </w:pPr>
      <w:r>
        <w:rPr>
          <w:rFonts w:ascii="Times New Roman"/>
          <w:b w:val="false"/>
          <w:i w:val="false"/>
          <w:color w:val="000000"/>
          <w:sz w:val="28"/>
        </w:rPr>
        <w:t>
      199.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Кентау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Кентау қалалық санитариялық-эпидемиологиялық бақылау басқармасы" республикалық мемлекеттік мекемесі.</w:t>
      </w:r>
    </w:p>
    <w:bookmarkEnd w:id="228"/>
    <w:bookmarkStart w:name="z241" w:id="229"/>
    <w:p>
      <w:pPr>
        <w:spacing w:after="0"/>
        <w:ind w:left="0"/>
        <w:jc w:val="both"/>
      </w:pPr>
      <w:r>
        <w:rPr>
          <w:rFonts w:ascii="Times New Roman"/>
          <w:b w:val="false"/>
          <w:i w:val="false"/>
          <w:color w:val="000000"/>
          <w:sz w:val="28"/>
        </w:rPr>
        <w:t>
      200.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Қазығұрт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Қазығұрт аудандық санитариялық-эпидемиологиялық бақылау басқармасы" республикалық мемлекеттік мекемесі.</w:t>
      </w:r>
    </w:p>
    <w:bookmarkEnd w:id="229"/>
    <w:bookmarkStart w:name="z242" w:id="230"/>
    <w:p>
      <w:pPr>
        <w:spacing w:after="0"/>
        <w:ind w:left="0"/>
        <w:jc w:val="both"/>
      </w:pPr>
      <w:r>
        <w:rPr>
          <w:rFonts w:ascii="Times New Roman"/>
          <w:b w:val="false"/>
          <w:i w:val="false"/>
          <w:color w:val="000000"/>
          <w:sz w:val="28"/>
        </w:rPr>
        <w:t>
      201.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Мақтаарал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Мақтаарал аудандық санитариялық-эпидемиологиялық бақылау басқармасы" республикалық мемлекеттік мекемесі.</w:t>
      </w:r>
    </w:p>
    <w:bookmarkEnd w:id="230"/>
    <w:bookmarkStart w:name="z243" w:id="231"/>
    <w:p>
      <w:pPr>
        <w:spacing w:after="0"/>
        <w:ind w:left="0"/>
        <w:jc w:val="both"/>
      </w:pPr>
      <w:r>
        <w:rPr>
          <w:rFonts w:ascii="Times New Roman"/>
          <w:b w:val="false"/>
          <w:i w:val="false"/>
          <w:color w:val="000000"/>
          <w:sz w:val="28"/>
        </w:rPr>
        <w:t>
      202.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Ордабасы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Ордабасы аудандық санитариялық-эпидемиологиялық бақылау басқармасы" республикалық мемлекеттік мекемесі.</w:t>
      </w:r>
    </w:p>
    <w:bookmarkEnd w:id="231"/>
    <w:bookmarkStart w:name="z244" w:id="232"/>
    <w:p>
      <w:pPr>
        <w:spacing w:after="0"/>
        <w:ind w:left="0"/>
        <w:jc w:val="both"/>
      </w:pPr>
      <w:r>
        <w:rPr>
          <w:rFonts w:ascii="Times New Roman"/>
          <w:b w:val="false"/>
          <w:i w:val="false"/>
          <w:color w:val="000000"/>
          <w:sz w:val="28"/>
        </w:rPr>
        <w:t>
      203.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Отырар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Отырар аудандық санитариялық-эпидемиологиялық бақылау басқармасы" республикалық мемлекеттік мекемесі.</w:t>
      </w:r>
    </w:p>
    <w:bookmarkEnd w:id="232"/>
    <w:bookmarkStart w:name="z245" w:id="233"/>
    <w:p>
      <w:pPr>
        <w:spacing w:after="0"/>
        <w:ind w:left="0"/>
        <w:jc w:val="both"/>
      </w:pPr>
      <w:r>
        <w:rPr>
          <w:rFonts w:ascii="Times New Roman"/>
          <w:b w:val="false"/>
          <w:i w:val="false"/>
          <w:color w:val="000000"/>
          <w:sz w:val="28"/>
        </w:rPr>
        <w:t>
      204.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Сайрам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Сайрам аудандық санитариялық-эпидемиологиялық бақылау басқармасы" республикалық мемлекеттік мекемесі.</w:t>
      </w:r>
    </w:p>
    <w:bookmarkEnd w:id="233"/>
    <w:bookmarkStart w:name="z246" w:id="234"/>
    <w:p>
      <w:pPr>
        <w:spacing w:after="0"/>
        <w:ind w:left="0"/>
        <w:jc w:val="both"/>
      </w:pPr>
      <w:r>
        <w:rPr>
          <w:rFonts w:ascii="Times New Roman"/>
          <w:b w:val="false"/>
          <w:i w:val="false"/>
          <w:color w:val="000000"/>
          <w:sz w:val="28"/>
        </w:rPr>
        <w:t>
      205.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Сарыағаш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Сарыағаш аудандық санитариялық-эпидемиологиялық бақылау басқармасы" республикалық мемлекеттік мекемесі.</w:t>
      </w:r>
    </w:p>
    <w:bookmarkEnd w:id="234"/>
    <w:bookmarkStart w:name="z247" w:id="235"/>
    <w:p>
      <w:pPr>
        <w:spacing w:after="0"/>
        <w:ind w:left="0"/>
        <w:jc w:val="both"/>
      </w:pPr>
      <w:r>
        <w:rPr>
          <w:rFonts w:ascii="Times New Roman"/>
          <w:b w:val="false"/>
          <w:i w:val="false"/>
          <w:color w:val="000000"/>
          <w:sz w:val="28"/>
        </w:rPr>
        <w:t>
      206.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Созақ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Созақ аудандық санитариялық-эпидемиологиялық бақылау басқармасы" республикалық мемлекеттік мекемесі.</w:t>
      </w:r>
    </w:p>
    <w:bookmarkEnd w:id="235"/>
    <w:bookmarkStart w:name="z248" w:id="236"/>
    <w:p>
      <w:pPr>
        <w:spacing w:after="0"/>
        <w:ind w:left="0"/>
        <w:jc w:val="both"/>
      </w:pPr>
      <w:r>
        <w:rPr>
          <w:rFonts w:ascii="Times New Roman"/>
          <w:b w:val="false"/>
          <w:i w:val="false"/>
          <w:color w:val="000000"/>
          <w:sz w:val="28"/>
        </w:rPr>
        <w:t>
      207.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Төлеби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Төлеби аудандық санитариялық-эпидемиологиялық бақылау басқармасы" республикалық мемлекеттік мекемесі.</w:t>
      </w:r>
    </w:p>
    <w:bookmarkEnd w:id="236"/>
    <w:bookmarkStart w:name="z249" w:id="237"/>
    <w:p>
      <w:pPr>
        <w:spacing w:after="0"/>
        <w:ind w:left="0"/>
        <w:jc w:val="both"/>
      </w:pPr>
      <w:r>
        <w:rPr>
          <w:rFonts w:ascii="Times New Roman"/>
          <w:b w:val="false"/>
          <w:i w:val="false"/>
          <w:color w:val="000000"/>
          <w:sz w:val="28"/>
        </w:rPr>
        <w:t>
      208.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Түлкібас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Түлкібас аудандық санитариялық-эпидемиологиялық бақылау басқармасы" республикалық мемлекеттік мекемесі.</w:t>
      </w:r>
    </w:p>
    <w:bookmarkEnd w:id="237"/>
    <w:bookmarkStart w:name="z250" w:id="238"/>
    <w:p>
      <w:pPr>
        <w:spacing w:after="0"/>
        <w:ind w:left="0"/>
        <w:jc w:val="both"/>
      </w:pPr>
      <w:r>
        <w:rPr>
          <w:rFonts w:ascii="Times New Roman"/>
          <w:b w:val="false"/>
          <w:i w:val="false"/>
          <w:color w:val="000000"/>
          <w:sz w:val="28"/>
        </w:rPr>
        <w:t>
      209. "Қазақстан Республикасының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Түркістан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 Денсаулық сақтау министрлігінің Санитариялық-эпидемиологиялық бақылау комитеті Түркістан облысының санитариялық-эпидемиологиялық бақылау департаменті Түркістан қалалық санитариялық-эпидемиологиялық бақылау басқармасы" республикалық мемлекеттік мекемесі.</w:t>
      </w:r>
    </w:p>
    <w:bookmarkEnd w:id="238"/>
    <w:bookmarkStart w:name="z251" w:id="239"/>
    <w:p>
      <w:pPr>
        <w:spacing w:after="0"/>
        <w:ind w:left="0"/>
        <w:jc w:val="both"/>
      </w:pPr>
      <w:r>
        <w:rPr>
          <w:rFonts w:ascii="Times New Roman"/>
          <w:b w:val="false"/>
          <w:i w:val="false"/>
          <w:color w:val="000000"/>
          <w:sz w:val="28"/>
        </w:rPr>
        <w:t>
      210.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Шардара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Шардара аудандық санитариялық-эпидемиологиялық бақылау басқармасы" республикалық мемлекеттік мекемесі.</w:t>
      </w:r>
    </w:p>
    <w:bookmarkEnd w:id="239"/>
    <w:bookmarkStart w:name="z252" w:id="240"/>
    <w:p>
      <w:pPr>
        <w:spacing w:after="0"/>
        <w:ind w:left="0"/>
        <w:jc w:val="both"/>
      </w:pPr>
      <w:r>
        <w:rPr>
          <w:rFonts w:ascii="Times New Roman"/>
          <w:b w:val="false"/>
          <w:i w:val="false"/>
          <w:color w:val="000000"/>
          <w:sz w:val="28"/>
        </w:rPr>
        <w:t>
      211.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Абай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Абай аудандық санитариялық-эпидемиологиялық бақылау басқармасы" республикалық мемлекеттік мекемесі.</w:t>
      </w:r>
    </w:p>
    <w:bookmarkEnd w:id="240"/>
    <w:bookmarkStart w:name="z253" w:id="241"/>
    <w:p>
      <w:pPr>
        <w:spacing w:after="0"/>
        <w:ind w:left="0"/>
        <w:jc w:val="both"/>
      </w:pPr>
      <w:r>
        <w:rPr>
          <w:rFonts w:ascii="Times New Roman"/>
          <w:b w:val="false"/>
          <w:i w:val="false"/>
          <w:color w:val="000000"/>
          <w:sz w:val="28"/>
        </w:rPr>
        <w:t>
      212.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Зырянов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Алтай ауданының санитариялық-эпидемиологиялық бақылау басқармасы" республикалық мемлекеттік мекемесі.</w:t>
      </w:r>
    </w:p>
    <w:bookmarkEnd w:id="241"/>
    <w:bookmarkStart w:name="z254" w:id="242"/>
    <w:p>
      <w:pPr>
        <w:spacing w:after="0"/>
        <w:ind w:left="0"/>
        <w:jc w:val="both"/>
      </w:pPr>
      <w:r>
        <w:rPr>
          <w:rFonts w:ascii="Times New Roman"/>
          <w:b w:val="false"/>
          <w:i w:val="false"/>
          <w:color w:val="000000"/>
          <w:sz w:val="28"/>
        </w:rPr>
        <w:t>
      213.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Аягөз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Аягөз аудандық санитариялық-эпидемиологиялық бақылау басқармасы" республикалық мемлекеттік мекемесі.</w:t>
      </w:r>
    </w:p>
    <w:bookmarkEnd w:id="242"/>
    <w:bookmarkStart w:name="z255" w:id="243"/>
    <w:p>
      <w:pPr>
        <w:spacing w:after="0"/>
        <w:ind w:left="0"/>
        <w:jc w:val="both"/>
      </w:pPr>
      <w:r>
        <w:rPr>
          <w:rFonts w:ascii="Times New Roman"/>
          <w:b w:val="false"/>
          <w:i w:val="false"/>
          <w:color w:val="000000"/>
          <w:sz w:val="28"/>
        </w:rPr>
        <w:t>
      214.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Бесқарағай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Шығыс Қазақстан облысы санитариялық-эпидемиологиялық бақылау департаменті Бесқарағай аудандық санитариялық-эпидемиологиялық бақылау басқармасы" республикалық мемлекеттік мекемесі.</w:t>
      </w:r>
    </w:p>
    <w:bookmarkEnd w:id="243"/>
    <w:bookmarkStart w:name="z256" w:id="244"/>
    <w:p>
      <w:pPr>
        <w:spacing w:after="0"/>
        <w:ind w:left="0"/>
        <w:jc w:val="both"/>
      </w:pPr>
      <w:r>
        <w:rPr>
          <w:rFonts w:ascii="Times New Roman"/>
          <w:b w:val="false"/>
          <w:i w:val="false"/>
          <w:color w:val="000000"/>
          <w:sz w:val="28"/>
        </w:rPr>
        <w:t>
      215.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Бородулиха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Бородулиха аудандық санитариялық-эпидемиологиялық бақылау басқармасы" республикалық мемлекеттік мекемесі.</w:t>
      </w:r>
    </w:p>
    <w:bookmarkEnd w:id="244"/>
    <w:bookmarkStart w:name="z257" w:id="245"/>
    <w:p>
      <w:pPr>
        <w:spacing w:after="0"/>
        <w:ind w:left="0"/>
        <w:jc w:val="both"/>
      </w:pPr>
      <w:r>
        <w:rPr>
          <w:rFonts w:ascii="Times New Roman"/>
          <w:b w:val="false"/>
          <w:i w:val="false"/>
          <w:color w:val="000000"/>
          <w:sz w:val="28"/>
        </w:rPr>
        <w:t>
      216.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Глубокое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Глубокое аудандық санитариялық-эпидемиологиялық бақылау басқармасы" республикалық мемлекеттік мекемесі.</w:t>
      </w:r>
    </w:p>
    <w:bookmarkEnd w:id="245"/>
    <w:bookmarkStart w:name="z258" w:id="246"/>
    <w:p>
      <w:pPr>
        <w:spacing w:after="0"/>
        <w:ind w:left="0"/>
        <w:jc w:val="both"/>
      </w:pPr>
      <w:r>
        <w:rPr>
          <w:rFonts w:ascii="Times New Roman"/>
          <w:b w:val="false"/>
          <w:i w:val="false"/>
          <w:color w:val="000000"/>
          <w:sz w:val="28"/>
        </w:rPr>
        <w:t>
      217.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Жарма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Жарма аудандық санитариялық-эпидемиологиялық бақылау басқармасы" республикалық мемлекеттік мекемесі.</w:t>
      </w:r>
    </w:p>
    <w:bookmarkEnd w:id="246"/>
    <w:bookmarkStart w:name="z259" w:id="247"/>
    <w:p>
      <w:pPr>
        <w:spacing w:after="0"/>
        <w:ind w:left="0"/>
        <w:jc w:val="both"/>
      </w:pPr>
      <w:r>
        <w:rPr>
          <w:rFonts w:ascii="Times New Roman"/>
          <w:b w:val="false"/>
          <w:i w:val="false"/>
          <w:color w:val="000000"/>
          <w:sz w:val="28"/>
        </w:rPr>
        <w:t>
      218.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Зайсан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Зайсан аудандық санитариялық-эпидемиологиялық бақылау басқармасы" республикалық мемлекеттік мекемесі.</w:t>
      </w:r>
    </w:p>
    <w:bookmarkEnd w:id="247"/>
    <w:bookmarkStart w:name="z260" w:id="248"/>
    <w:p>
      <w:pPr>
        <w:spacing w:after="0"/>
        <w:ind w:left="0"/>
        <w:jc w:val="both"/>
      </w:pPr>
      <w:r>
        <w:rPr>
          <w:rFonts w:ascii="Times New Roman"/>
          <w:b w:val="false"/>
          <w:i w:val="false"/>
          <w:color w:val="000000"/>
          <w:sz w:val="28"/>
        </w:rPr>
        <w:t>
      219.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Катон-Қарағай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Катонқарағай аудандық санитариялық-эпидемиологиялық бақылау басқармасы" республикалық мемлекеттік мекемесі.</w:t>
      </w:r>
    </w:p>
    <w:bookmarkEnd w:id="248"/>
    <w:bookmarkStart w:name="z261" w:id="249"/>
    <w:p>
      <w:pPr>
        <w:spacing w:after="0"/>
        <w:ind w:left="0"/>
        <w:jc w:val="both"/>
      </w:pPr>
      <w:r>
        <w:rPr>
          <w:rFonts w:ascii="Times New Roman"/>
          <w:b w:val="false"/>
          <w:i w:val="false"/>
          <w:color w:val="000000"/>
          <w:sz w:val="28"/>
        </w:rPr>
        <w:t>
      220.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Көкпекті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Көкпекті аудандық санитариялық-эпидемиологиялық бақылау басқармасы" республикалық мемлекеттік мекемесі.</w:t>
      </w:r>
    </w:p>
    <w:bookmarkEnd w:id="249"/>
    <w:bookmarkStart w:name="z262" w:id="250"/>
    <w:p>
      <w:pPr>
        <w:spacing w:after="0"/>
        <w:ind w:left="0"/>
        <w:jc w:val="both"/>
      </w:pPr>
      <w:r>
        <w:rPr>
          <w:rFonts w:ascii="Times New Roman"/>
          <w:b w:val="false"/>
          <w:i w:val="false"/>
          <w:color w:val="000000"/>
          <w:sz w:val="28"/>
        </w:rPr>
        <w:t>
      221.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Курчатов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Курчатов қалалық санитариялық-эпидемиологиялық бақылау басқармасы" республикалық мемлекеттік мекемесі.</w:t>
      </w:r>
    </w:p>
    <w:bookmarkEnd w:id="250"/>
    <w:bookmarkStart w:name="z263" w:id="251"/>
    <w:p>
      <w:pPr>
        <w:spacing w:after="0"/>
        <w:ind w:left="0"/>
        <w:jc w:val="both"/>
      </w:pPr>
      <w:r>
        <w:rPr>
          <w:rFonts w:ascii="Times New Roman"/>
          <w:b w:val="false"/>
          <w:i w:val="false"/>
          <w:color w:val="000000"/>
          <w:sz w:val="28"/>
        </w:rPr>
        <w:t>
      222.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Күршім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Күршім аудандық санитариялық-эпидемиологиялық бақылау басқармасы" республикалық мемлекеттік мекемесі.</w:t>
      </w:r>
    </w:p>
    <w:bookmarkEnd w:id="251"/>
    <w:bookmarkStart w:name="z264" w:id="252"/>
    <w:p>
      <w:pPr>
        <w:spacing w:after="0"/>
        <w:ind w:left="0"/>
        <w:jc w:val="both"/>
      </w:pPr>
      <w:r>
        <w:rPr>
          <w:rFonts w:ascii="Times New Roman"/>
          <w:b w:val="false"/>
          <w:i w:val="false"/>
          <w:color w:val="000000"/>
          <w:sz w:val="28"/>
        </w:rPr>
        <w:t>
      223.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Өскемен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Өскемен қалалық санитариялық-эпидемиологиялық бақылау басқармасы" республикалық мемлекеттік мекемесі.</w:t>
      </w:r>
    </w:p>
    <w:bookmarkEnd w:id="252"/>
    <w:bookmarkStart w:name="z265" w:id="253"/>
    <w:p>
      <w:pPr>
        <w:spacing w:after="0"/>
        <w:ind w:left="0"/>
        <w:jc w:val="both"/>
      </w:pPr>
      <w:r>
        <w:rPr>
          <w:rFonts w:ascii="Times New Roman"/>
          <w:b w:val="false"/>
          <w:i w:val="false"/>
          <w:color w:val="000000"/>
          <w:sz w:val="28"/>
        </w:rPr>
        <w:t>
      224.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Риддер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Риддер қалалық санитариялық-эпидемиологиялық бақылау басқармасы" республикалық мемлекеттік мекемесі.</w:t>
      </w:r>
    </w:p>
    <w:bookmarkEnd w:id="253"/>
    <w:bookmarkStart w:name="z266" w:id="254"/>
    <w:p>
      <w:pPr>
        <w:spacing w:after="0"/>
        <w:ind w:left="0"/>
        <w:jc w:val="both"/>
      </w:pPr>
      <w:r>
        <w:rPr>
          <w:rFonts w:ascii="Times New Roman"/>
          <w:b w:val="false"/>
          <w:i w:val="false"/>
          <w:color w:val="000000"/>
          <w:sz w:val="28"/>
        </w:rPr>
        <w:t>
      225.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Семей қалалық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Семей қалалық санитариялық-эпидемиологиялық бақылау басқармасы" республикалық мемлекеттік мекемесі.</w:t>
      </w:r>
    </w:p>
    <w:bookmarkEnd w:id="254"/>
    <w:bookmarkStart w:name="z267" w:id="255"/>
    <w:p>
      <w:pPr>
        <w:spacing w:after="0"/>
        <w:ind w:left="0"/>
        <w:jc w:val="both"/>
      </w:pPr>
      <w:r>
        <w:rPr>
          <w:rFonts w:ascii="Times New Roman"/>
          <w:b w:val="false"/>
          <w:i w:val="false"/>
          <w:color w:val="000000"/>
          <w:sz w:val="28"/>
        </w:rPr>
        <w:t>
      226.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Тарбағатай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Тарбағатай аудандық санитариялық-эпидемиологиялық бақылау басқармасы" республикалық мемлекеттік мекемесі.</w:t>
      </w:r>
    </w:p>
    <w:bookmarkEnd w:id="255"/>
    <w:bookmarkStart w:name="z268" w:id="256"/>
    <w:p>
      <w:pPr>
        <w:spacing w:after="0"/>
        <w:ind w:left="0"/>
        <w:jc w:val="both"/>
      </w:pPr>
      <w:r>
        <w:rPr>
          <w:rFonts w:ascii="Times New Roman"/>
          <w:b w:val="false"/>
          <w:i w:val="false"/>
          <w:color w:val="000000"/>
          <w:sz w:val="28"/>
        </w:rPr>
        <w:t>
      227.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Ұлан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Ұлан аудандық санитариялық-эпидемиологиялық бақылау басқармасы" республикалық мемлекеттік мекемесі.</w:t>
      </w:r>
    </w:p>
    <w:bookmarkEnd w:id="256"/>
    <w:bookmarkStart w:name="z269" w:id="257"/>
    <w:p>
      <w:pPr>
        <w:spacing w:after="0"/>
        <w:ind w:left="0"/>
        <w:jc w:val="both"/>
      </w:pPr>
      <w:r>
        <w:rPr>
          <w:rFonts w:ascii="Times New Roman"/>
          <w:b w:val="false"/>
          <w:i w:val="false"/>
          <w:color w:val="000000"/>
          <w:sz w:val="28"/>
        </w:rPr>
        <w:t>
      228.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Үржар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Үржар аудандық санитариялық-эпидемиологиялық бақылау басқармасы" республикалық мемлекеттік мекемесі.</w:t>
      </w:r>
    </w:p>
    <w:bookmarkEnd w:id="257"/>
    <w:bookmarkStart w:name="z270" w:id="258"/>
    <w:p>
      <w:pPr>
        <w:spacing w:after="0"/>
        <w:ind w:left="0"/>
        <w:jc w:val="both"/>
      </w:pPr>
      <w:r>
        <w:rPr>
          <w:rFonts w:ascii="Times New Roman"/>
          <w:b w:val="false"/>
          <w:i w:val="false"/>
          <w:color w:val="000000"/>
          <w:sz w:val="28"/>
        </w:rPr>
        <w:t>
      229.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Шемонаиха аудандық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Шемонаиха аудандық санитариялық-эпидемиологиялық бақылау басқармасы" республикалық мемлекеттік мекемесі.</w:t>
      </w:r>
    </w:p>
    <w:bookmarkEnd w:id="258"/>
    <w:bookmarkStart w:name="z271" w:id="259"/>
    <w:p>
      <w:pPr>
        <w:spacing w:after="0"/>
        <w:ind w:left="0"/>
        <w:jc w:val="both"/>
      </w:pPr>
      <w:r>
        <w:rPr>
          <w:rFonts w:ascii="Times New Roman"/>
          <w:b w:val="false"/>
          <w:i w:val="false"/>
          <w:color w:val="000000"/>
          <w:sz w:val="28"/>
        </w:rPr>
        <w:t>
      230. "Қазақстан Республикасы Денсаулық сақтау министрлігі Тауарлар мен көрсетілетін қызметтердің сапасы мен қауіпсіздігін бақылау комитеті Шымкент қаласының тауарлар мен көрсетілетін қызметтердің сапасы мен қауіпсіздігін бақылау департаментінің Шымкент қаласы Абай ауданының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Абай ауданы санитариялық-эпидемиологиялық бақылау басқармасы" республикалық мемлекеттік мекемесі.</w:t>
      </w:r>
    </w:p>
    <w:bookmarkEnd w:id="259"/>
    <w:bookmarkStart w:name="z272" w:id="260"/>
    <w:p>
      <w:pPr>
        <w:spacing w:after="0"/>
        <w:ind w:left="0"/>
        <w:jc w:val="both"/>
      </w:pPr>
      <w:r>
        <w:rPr>
          <w:rFonts w:ascii="Times New Roman"/>
          <w:b w:val="false"/>
          <w:i w:val="false"/>
          <w:color w:val="000000"/>
          <w:sz w:val="28"/>
        </w:rPr>
        <w:t>
      231. "Қазақстан Республикасы Денсаулық сақтау министрлігі Тауарлар мен көрсетілетін қызметтердің сапасы мен қауіпсіздігін бақылау комитеті Шымкент қаласы Тауарлар мен көрсетілетін қызметтердің сапасы мен қауіпсіздігін бақылау департаментінің Шымкент қаласы Әл-Фараби ауданының тауарлар мен көрсетілетін қызметтердің сапасы мен қауіпсіздігін бақылау басқармасы" республикалық мемлекеттік мекемесі – "Қазақстан Республикасы Денсаулық сақтау министрлігі Шымкент қаласы Санитариялық-эпидемиологиялық бақылау комитеті Шымкент қаласының санитариялық-эпидемиологиялық бақылау департаменті Шымкент қаласы Әл-Фараби ауданының санитариялық-эпидемиологиялық бақылау басқармасы" республикалық мемлекеттік мекемесі.</w:t>
      </w:r>
    </w:p>
    <w:bookmarkEnd w:id="260"/>
    <w:bookmarkStart w:name="z273" w:id="261"/>
    <w:p>
      <w:pPr>
        <w:spacing w:after="0"/>
        <w:ind w:left="0"/>
        <w:jc w:val="both"/>
      </w:pPr>
      <w:r>
        <w:rPr>
          <w:rFonts w:ascii="Times New Roman"/>
          <w:b w:val="false"/>
          <w:i w:val="false"/>
          <w:color w:val="000000"/>
          <w:sz w:val="28"/>
        </w:rPr>
        <w:t>
      232. "Қазақстан Республикасы Денсаулық сақтау министрлігі Тауарлар мен көрсетілетін қызметтердің сапасы мен қауіпсіздігін бақылау комитеті Шымкент қаласының тауарлар мен көрсетілетін қызметтердің сапасы мен қауіпсіздігін бақылау департаментінің Шымкент қаласы Еңбекші ауданының тауарлар мен көрсетілетін қызметтердің сапасы мен қауіпсіздігін бақылау басқармасы" республикалық мемлекеттік мекемесі – "Қазақстан Республикасы Денсаулық сақтау министрлігінің Санитариялық-эпидемиологиялық бақылау комитетінің Шымкент қаласының санитариялық-эпидемиологиялық бақылау департаменті Шымкент қаласы Еңбекші ауданының санитариялық-эпидемиологиялық бақылау басқармасы" республикалық мемлекеттік мекемесі.</w:t>
      </w:r>
    </w:p>
    <w:bookmarkEnd w:id="261"/>
    <w:bookmarkStart w:name="z274" w:id="262"/>
    <w:p>
      <w:pPr>
        <w:spacing w:after="0"/>
        <w:ind w:left="0"/>
        <w:jc w:val="both"/>
      </w:pPr>
      <w:r>
        <w:rPr>
          <w:rFonts w:ascii="Times New Roman"/>
          <w:b w:val="false"/>
          <w:i w:val="false"/>
          <w:color w:val="000000"/>
          <w:sz w:val="28"/>
        </w:rPr>
        <w:t>
      233. "Қазақстан Республикасы Денсаулық сақтау министрлігі Тауарлар мен көрсетілетін қызметтердің сапасы мен қауіпсіздігін бақылау комитеті Шымкент қаласының тауарлар мен көрсетілетін қызметтердің сапасы мен қауіпсіздігін бақылау департаментінің Шымкент қаласы Қаратау ауданының тауарлар мен көрсетілетін қызметтердің сапасы мен қауіпсіздігін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Қаратау ауданының санитариялық-эпидемиологиялық бақылау басқармасы" республикалық мемлекеттік мекемесі.</w:t>
      </w:r>
    </w:p>
    <w:bookmarkEnd w:id="262"/>
    <w:p>
      <w:pPr>
        <w:spacing w:after="0"/>
        <w:ind w:left="0"/>
        <w:jc w:val="left"/>
      </w:pPr>
      <w:r>
        <w:rPr>
          <w:rFonts w:ascii="Times New Roman"/>
          <w:b/>
          <w:i w:val="false"/>
          <w:color w:val="000000"/>
        </w:rPr>
        <w:t xml:space="preserve"> 2. Республикалық мемлекеттік кәсіпорындар</w:t>
      </w:r>
    </w:p>
    <w:bookmarkStart w:name="z275" w:id="263"/>
    <w:p>
      <w:pPr>
        <w:spacing w:after="0"/>
        <w:ind w:left="0"/>
        <w:jc w:val="both"/>
      </w:pPr>
      <w:r>
        <w:rPr>
          <w:rFonts w:ascii="Times New Roman"/>
          <w:b w:val="false"/>
          <w:i w:val="false"/>
          <w:color w:val="000000"/>
          <w:sz w:val="28"/>
        </w:rPr>
        <w:t>
      1. Қазақстан Республикасы Денсаулық сақтау министрлігі Тауарлар мен көрсетілетін қызметтердің сапасы мен қауіпсіздігін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 –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w:t>
      </w:r>
    </w:p>
    <w:bookmarkEnd w:id="263"/>
    <w:bookmarkStart w:name="z276" w:id="264"/>
    <w:p>
      <w:pPr>
        <w:spacing w:after="0"/>
        <w:ind w:left="0"/>
        <w:jc w:val="both"/>
      </w:pPr>
      <w:r>
        <w:rPr>
          <w:rFonts w:ascii="Times New Roman"/>
          <w:b w:val="false"/>
          <w:i w:val="false"/>
          <w:color w:val="000000"/>
          <w:sz w:val="28"/>
        </w:rPr>
        <w:t>
      2. Қазақстан Республикасы Денсаулық сақтау министрлігі Тауарлар мен көрсетілетін қызметтердің сапасы мен қауіпсіздігін бақылау комитетінің "Ұлттық сараптама орталығы" шаруашылық жүргізу құқығындағы республикалық мемлекеттік кәсіпорны – Қазақстан Республикасы Денсаулық сақтау министрлігі Санитариялық-эпидемиологиялық бақылау комитетінің "Ұлттық сараптама орталығы" шаруашылық жүргізу құқығындағы республикалық мемлекеттік кәсіпорны.</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83" w:id="265"/>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265"/>
    <w:bookmarkStart w:name="z284" w:id="266"/>
    <w:p>
      <w:pPr>
        <w:spacing w:after="0"/>
        <w:ind w:left="0"/>
        <w:jc w:val="both"/>
      </w:pPr>
      <w:r>
        <w:rPr>
          <w:rFonts w:ascii="Times New Roman"/>
          <w:b w:val="false"/>
          <w:i w:val="false"/>
          <w:color w:val="000000"/>
          <w:sz w:val="28"/>
        </w:rPr>
        <w:t xml:space="preserve">
      1. "Этил спирті мен алкоголь өнімін өндіру, темекі өнімдерін өндіру жөніндегі қызметті, алкоголь өнімін ол өндірілген аумақта сақтау және көтерме саудада сату жөніндегі қызметті қоспағанда, алкоголь өнімін сақтау және көтерме саудада сату, сондай-ақ алкоголь өнімін ол өндірілген аумақта сақтау және бөлшек саудада сату жөніндегі қызметті қоспағанда, алкоголь өнімін сақтау және бөлшек саудада сату жөніндегі қызметті лицензиялауды жүзеге асыру бойынша лицензиарды және алкоголь өнімін өндіруге арналған лицензия және (немесе) лицензияға қосымша беруді өтініш берушінің Қазақстан Республикасы заңнамасының талаптарына сәйкестігі бөлігінде келісуді жүзеге асыратын мемлекеттік органды айқындау туралы" Қазақстан Республикасы Үкіметінің 2015 жылғы 10 тамыздағы № 634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44, 339-құжат):</w:t>
      </w:r>
    </w:p>
    <w:bookmarkEnd w:id="266"/>
    <w:bookmarkStart w:name="z285" w:id="26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67"/>
    <w:bookmarkStart w:name="z286" w:id="268"/>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мен оның аумақтық органдары алкоголь өнімін өндіру саласындағы қызметті жүзеге асыруға лицензия және (немесе) лицензияға қосымша беруді өтініш берушінің Қазақстан Республикасы заңнамасының талаптарына сәйкестігі бөлігінде келісуді жүзеге асыратын мемлекеттік орган болып белгіленсін.".</w:t>
      </w:r>
    </w:p>
    <w:bookmarkEnd w:id="268"/>
    <w:bookmarkStart w:name="z287" w:id="269"/>
    <w:p>
      <w:pPr>
        <w:spacing w:after="0"/>
        <w:ind w:left="0"/>
        <w:jc w:val="both"/>
      </w:pPr>
      <w:r>
        <w:rPr>
          <w:rFonts w:ascii="Times New Roman"/>
          <w:b w:val="false"/>
          <w:i w:val="false"/>
          <w:color w:val="000000"/>
          <w:sz w:val="28"/>
        </w:rPr>
        <w:t xml:space="preserve">
      2. "Білім беру саласындағы лицензиарларды айқындау туралы" Қазақстан Республикасы Үкіметінің 2015 жылғы 21 қарашадағы № 934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57-58, 468-құжат):</w:t>
      </w:r>
    </w:p>
    <w:bookmarkEnd w:id="269"/>
    <w:bookmarkStart w:name="z288" w:id="27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қосымшада</w:t>
      </w:r>
      <w:r>
        <w:rPr>
          <w:rFonts w:ascii="Times New Roman"/>
          <w:b w:val="false"/>
          <w:i w:val="false"/>
          <w:color w:val="000000"/>
          <w:sz w:val="28"/>
        </w:rPr>
        <w:t>:</w:t>
      </w:r>
    </w:p>
    <w:bookmarkEnd w:id="270"/>
    <w:bookmarkStart w:name="z289" w:id="271"/>
    <w:p>
      <w:pPr>
        <w:spacing w:after="0"/>
        <w:ind w:left="0"/>
        <w:jc w:val="both"/>
      </w:pPr>
      <w:r>
        <w:rPr>
          <w:rFonts w:ascii="Times New Roman"/>
          <w:b w:val="false"/>
          <w:i w:val="false"/>
          <w:color w:val="000000"/>
          <w:sz w:val="28"/>
        </w:rPr>
        <w:t>
      өтініш берушінің Қазақстан Республикасы заңнамасының талаптарына сәйкестігі бөлігінде білім беру қызметімен айналысуға лицензия беруді келісетін мемлекеттік органдарда:</w:t>
      </w:r>
    </w:p>
    <w:bookmarkEnd w:id="271"/>
    <w:bookmarkStart w:name="z290" w:id="272"/>
    <w:p>
      <w:pPr>
        <w:spacing w:after="0"/>
        <w:ind w:left="0"/>
        <w:jc w:val="both"/>
      </w:pPr>
      <w:r>
        <w:rPr>
          <w:rFonts w:ascii="Times New Roman"/>
          <w:b w:val="false"/>
          <w:i w:val="false"/>
          <w:color w:val="000000"/>
          <w:sz w:val="28"/>
        </w:rPr>
        <w:t>
      2-бағанда:</w:t>
      </w:r>
    </w:p>
    <w:bookmarkEnd w:id="272"/>
    <w:bookmarkStart w:name="z291" w:id="273"/>
    <w:p>
      <w:pPr>
        <w:spacing w:after="0"/>
        <w:ind w:left="0"/>
        <w:jc w:val="both"/>
      </w:pPr>
      <w:r>
        <w:rPr>
          <w:rFonts w:ascii="Times New Roman"/>
          <w:b w:val="false"/>
          <w:i w:val="false"/>
          <w:color w:val="000000"/>
          <w:sz w:val="28"/>
        </w:rPr>
        <w:t>
      реттік нөмірлері 1 және 2-жолдар мынадай редакцияда жазылсын:</w:t>
      </w:r>
    </w:p>
    <w:bookmarkEnd w:id="273"/>
    <w:bookmarkStart w:name="z292" w:id="274"/>
    <w:p>
      <w:pPr>
        <w:spacing w:after="0"/>
        <w:ind w:left="0"/>
        <w:jc w:val="both"/>
      </w:pPr>
      <w:r>
        <w:rPr>
          <w:rFonts w:ascii="Times New Roman"/>
          <w:b w:val="false"/>
          <w:i w:val="false"/>
          <w:color w:val="000000"/>
          <w:sz w:val="28"/>
        </w:rPr>
        <w:t>
      "Қазақстан Республикасы Денсаулық сақтау министрлігінің Санитариялық-эпидемиологиялық бақылау комитеті".</w:t>
      </w:r>
    </w:p>
    <w:bookmarkEnd w:id="274"/>
    <w:bookmarkStart w:name="z293" w:id="275"/>
    <w:p>
      <w:pPr>
        <w:spacing w:after="0"/>
        <w:ind w:left="0"/>
        <w:jc w:val="both"/>
      </w:pPr>
      <w:r>
        <w:rPr>
          <w:rFonts w:ascii="Times New Roman"/>
          <w:b w:val="false"/>
          <w:i w:val="false"/>
          <w:color w:val="000000"/>
          <w:sz w:val="28"/>
        </w:rPr>
        <w:t>
      3. "Экспорттық бақылау саласында рұқсат беру құжаттарын берудің кейбір мәселелері туралы" Қазақстан Республикасы Үкіметінің 2015 жылғы 28 желтоқсандағы № 1083 </w:t>
      </w:r>
      <w:r>
        <w:rPr>
          <w:rFonts w:ascii="Times New Roman"/>
          <w:b w:val="false"/>
          <w:i w:val="false"/>
          <w:color w:val="000000"/>
          <w:sz w:val="28"/>
        </w:rPr>
        <w:t>қаулысында</w:t>
      </w:r>
      <w:r>
        <w:rPr>
          <w:rFonts w:ascii="Times New Roman"/>
          <w:b w:val="false"/>
          <w:i w:val="false"/>
          <w:color w:val="000000"/>
          <w:sz w:val="28"/>
        </w:rPr>
        <w:t> (Қазақстан Республикасының ПҮАЖ-ы, 2015 ж., № 72-73-74, 542-құжат):</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295" w:id="276"/>
    <w:p>
      <w:pPr>
        <w:spacing w:after="0"/>
        <w:ind w:left="0"/>
        <w:jc w:val="both"/>
      </w:pPr>
      <w:r>
        <w:rPr>
          <w:rFonts w:ascii="Times New Roman"/>
          <w:b w:val="false"/>
          <w:i w:val="false"/>
          <w:color w:val="000000"/>
          <w:sz w:val="28"/>
        </w:rPr>
        <w:t>
      реттік нөмірлері 6 және 7-жолдар мынадай редакцияда жазылсын:</w:t>
      </w:r>
    </w:p>
    <w:bookmarkEnd w:id="2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4023"/>
        <w:gridCol w:w="2908"/>
        <w:gridCol w:w="2909"/>
        <w:gridCol w:w="2120"/>
      </w:tblGrid>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"Азайтылған уран" түріндегі қорғанышы бар радиоизотоптық аспаптар, қондырғылар немесе жабдықтар (стационарлық және жылжымалы медициналық және медициналық емес мақсаттағы жабдық)</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 Қазақстан Республикасы Денсаулық сақтау министрлігінің Санитариялық-эпидемиологиялық бақылау комитеті (тек медициналық бұйымдарды импорттау кезінде)</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көздерді, радиоактивті заттарды, изотоптарды және олардың қосындыларын қамтитын радиоизотоптық аспаптар, қондырғылар немесе жабдық (стационарлық және жылжымалы, медициналық және медициналық емес мақсаттағы) немесе жоғарыда көрсетілгендердің бірін қамтитын кез келген басқа материал, олардың радиациялық сипаттамалары гигиеналық нормативтерде,  техникалық регламенттерде көзделген алып қою деңгейінен асады*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радионуклидті көздерді, радиоактивті заттарды, изотоптарды және олардың қосындыларын немесе кез келген басқа материалды қамтымайтын радиоизотопты аспаптарды, құрылғыларды немесе жабдықты (стационарлық және жылжымалы) қоспағанда</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радионуклидті көздерді, радиоактивті заттарды, изотоптарды және олардың қосындыларын немесе кез келген басқа материалды қамтымайтын радиоизотопты аспаптарды, құрылғыларды немесе жабдықты (стационарлық және жылжымалы) қоспағанда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 Қазақстан Республикасы Денсаулық сақтау министрлігінің Санитариялық-эпидемиологиялық бақылау комитеті (тек медициналық бұйымдарды импорттау кезінде)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8" w:id="277"/>
    <w:p>
      <w:pPr>
        <w:spacing w:after="0"/>
        <w:ind w:left="0"/>
        <w:jc w:val="both"/>
      </w:pPr>
      <w:r>
        <w:rPr>
          <w:rFonts w:ascii="Times New Roman"/>
          <w:b w:val="false"/>
          <w:i w:val="false"/>
          <w:color w:val="000000"/>
          <w:sz w:val="28"/>
        </w:rPr>
        <w:t xml:space="preserve">
      реттік нөмірі 9-жол мынадай редакцияда жазылсын: </w:t>
      </w:r>
    </w:p>
    <w:bookmarkEnd w:id="2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7535"/>
        <w:gridCol w:w="105"/>
        <w:gridCol w:w="105"/>
        <w:gridCol w:w="3943"/>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"Экспорттық бақылауға жататын өнiмнiң номенклатурасын (тiзiмiн) бекiту туралы" Қазақстан Республикасы Үкiметiнiң 2008 жылғы 5 ақпандағы № 104 </w:t>
            </w:r>
            <w:r>
              <w:rPr>
                <w:rFonts w:ascii="Times New Roman"/>
                <w:b w:val="false"/>
                <w:i w:val="false"/>
                <w:color w:val="000000"/>
                <w:sz w:val="20"/>
              </w:rPr>
              <w:t>қаулысына</w:t>
            </w:r>
            <w:r>
              <w:rPr>
                <w:rFonts w:ascii="Times New Roman"/>
                <w:b w:val="false"/>
                <w:i w:val="false"/>
                <w:color w:val="000000"/>
                <w:sz w:val="20"/>
              </w:rPr>
              <w:t xml:space="preserve"> сәйкес экспорттық бақылауға жататын өнім:</w:t>
            </w:r>
            <w:r>
              <w:br/>
            </w:r>
            <w:r>
              <w:rPr>
                <w:rFonts w:ascii="Times New Roman"/>
                <w:b w:val="false"/>
                <w:i w:val="false"/>
                <w:color w:val="000000"/>
                <w:sz w:val="20"/>
              </w:rPr>
              <w:t>
1-санат бойынша өнім – "Материалдар, химикаттар, микроорганизмдер" мен "уыттар"</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Бiлiм және ғылым министрлiгi, Қазақстан Республикасы Денсаулық сақтау министрлігінің Санитариялық-эпидемиологиялық бақылау комитеті, Қазақстан Республикасы Ауыл шаруашылығы министрлiгi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1" w:id="278"/>
    <w:p>
      <w:pPr>
        <w:spacing w:after="0"/>
        <w:ind w:left="0"/>
        <w:jc w:val="both"/>
      </w:pPr>
      <w:r>
        <w:rPr>
          <w:rFonts w:ascii="Times New Roman"/>
          <w:b w:val="false"/>
          <w:i w:val="false"/>
          <w:color w:val="000000"/>
          <w:sz w:val="28"/>
        </w:rPr>
        <w:t>
      2-қосымшада:</w:t>
      </w:r>
    </w:p>
    <w:bookmarkEnd w:id="278"/>
    <w:bookmarkStart w:name="z302" w:id="279"/>
    <w:p>
      <w:pPr>
        <w:spacing w:after="0"/>
        <w:ind w:left="0"/>
        <w:jc w:val="both"/>
      </w:pPr>
      <w:r>
        <w:rPr>
          <w:rFonts w:ascii="Times New Roman"/>
          <w:b w:val="false"/>
          <w:i w:val="false"/>
          <w:color w:val="000000"/>
          <w:sz w:val="28"/>
        </w:rPr>
        <w:t>
      реттік нөмірлері 3 және 4-жолдар мынадай редакцияда жазылсын:</w:t>
      </w:r>
    </w:p>
    <w:bookmarkEnd w:id="27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757"/>
        <w:gridCol w:w="4846"/>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бақылаудың халықаралық режимдерiнде белгiленетiн тiзiмдер, тiзбелер бойынша химиялық қару жасау кезiнде пайдаланылуы мүмкiн химикаттар, екіжақты қолданылатын тауарлар мен технологиялар</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Қазақстан Республикасы Энергетика министрлігі (тек мұнай-химия өнеркәсібінің өнімдеріне қатысты) Қазақстан Республикасы Индустрия және инфрақұрылымдық даму министрлігінің Көлік комитеті</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Тiзiмдерi, тiзбелерi экспорттық бақылаудың халықаралық режимдерiнде белгiленетiн бактериологиялық (биологиялық) және уытты қару жасау кезiнде пайдаланылуы мүмкiн ауру қоздырғыштары, олардың генетикалық жағынан өзгерген нысандары мен генетикалық материалдың фрагменттерi</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Қазақстан Республикасы Ауыл шаруашылығы министрлiгi  Қазақстан Республикасы Индустрия және инфрақұрылымдық даму министрлігінің Көлік комитеті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5" w:id="280"/>
    <w:p>
      <w:pPr>
        <w:spacing w:after="0"/>
        <w:ind w:left="0"/>
        <w:jc w:val="both"/>
      </w:pPr>
      <w:r>
        <w:rPr>
          <w:rFonts w:ascii="Times New Roman"/>
          <w:b w:val="false"/>
          <w:i w:val="false"/>
          <w:color w:val="000000"/>
          <w:sz w:val="28"/>
        </w:rPr>
        <w:t xml:space="preserve">
      4.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2017 ж., № 6, 41-құжат):</w:t>
      </w:r>
    </w:p>
    <w:bookmarkEnd w:id="280"/>
    <w:bookmarkStart w:name="z306" w:id="28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08" w:id="282"/>
    <w:p>
      <w:pPr>
        <w:spacing w:after="0"/>
        <w:ind w:left="0"/>
        <w:jc w:val="both"/>
      </w:pPr>
      <w:r>
        <w:rPr>
          <w:rFonts w:ascii="Times New Roman"/>
          <w:b w:val="false"/>
          <w:i w:val="false"/>
          <w:color w:val="000000"/>
          <w:sz w:val="28"/>
        </w:rPr>
        <w:t>
      "2. Министрліктің мынадай ведомстволары бар:</w:t>
      </w:r>
    </w:p>
    <w:bookmarkEnd w:id="282"/>
    <w:bookmarkStart w:name="z309" w:id="283"/>
    <w:p>
      <w:pPr>
        <w:spacing w:after="0"/>
        <w:ind w:left="0"/>
        <w:jc w:val="both"/>
      </w:pPr>
      <w:r>
        <w:rPr>
          <w:rFonts w:ascii="Times New Roman"/>
          <w:b w:val="false"/>
          <w:i w:val="false"/>
          <w:color w:val="000000"/>
          <w:sz w:val="28"/>
        </w:rPr>
        <w:t>
      Қазақстан Республикасы Денсаулық сақтау министрлігінің Санитариялық-эпидемиологиялық бақылау комитеті;</w:t>
      </w:r>
    </w:p>
    <w:bookmarkEnd w:id="283"/>
    <w:bookmarkStart w:name="z310" w:id="284"/>
    <w:p>
      <w:pPr>
        <w:spacing w:after="0"/>
        <w:ind w:left="0"/>
        <w:jc w:val="both"/>
      </w:pPr>
      <w:r>
        <w:rPr>
          <w:rFonts w:ascii="Times New Roman"/>
          <w:b w:val="false"/>
          <w:i w:val="false"/>
          <w:color w:val="000000"/>
          <w:sz w:val="28"/>
        </w:rPr>
        <w:t>
      Қазақстан Республикасы Денсаулық сақтау министрлігінің Медициналық және фармацевтикалық бақылау комитеті.";</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жүз алпыс үшінші абзацы мынадай редакцияда жазылсын:</w:t>
      </w:r>
    </w:p>
    <w:bookmarkStart w:name="z312" w:id="285"/>
    <w:p>
      <w:pPr>
        <w:spacing w:after="0"/>
        <w:ind w:left="0"/>
        <w:jc w:val="both"/>
      </w:pPr>
      <w:r>
        <w:rPr>
          <w:rFonts w:ascii="Times New Roman"/>
          <w:b w:val="false"/>
          <w:i w:val="false"/>
          <w:color w:val="000000"/>
          <w:sz w:val="28"/>
        </w:rPr>
        <w:t>
      "ведомстволардың функциялары:";</w:t>
      </w:r>
    </w:p>
    <w:bookmarkEnd w:id="285"/>
    <w:bookmarkStart w:name="z313" w:id="286"/>
    <w:p>
      <w:pPr>
        <w:spacing w:after="0"/>
        <w:ind w:left="0"/>
        <w:jc w:val="both"/>
      </w:pPr>
      <w:r>
        <w:rPr>
          <w:rFonts w:ascii="Times New Roman"/>
          <w:b w:val="false"/>
          <w:i w:val="false"/>
          <w:color w:val="000000"/>
          <w:sz w:val="28"/>
        </w:rPr>
        <w:t xml:space="preserve">
      Қазақстан Республикасы Денсаулық сақтау министрлігінің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286"/>
    <w:bookmarkStart w:name="z314" w:id="287"/>
    <w:p>
      <w:pPr>
        <w:spacing w:after="0"/>
        <w:ind w:left="0"/>
        <w:jc w:val="both"/>
      </w:pPr>
      <w:r>
        <w:rPr>
          <w:rFonts w:ascii="Times New Roman"/>
          <w:b w:val="false"/>
          <w:i w:val="false"/>
          <w:color w:val="000000"/>
          <w:sz w:val="28"/>
        </w:rPr>
        <w:t>
      "Қазақстан Республикасы Денсаулық сақтау министрлігінің және оның ведомствосының қарамағындағы ұйымдардың тізбесі" деген тақырып мынадай редакцияда жазылсын:</w:t>
      </w:r>
    </w:p>
    <w:bookmarkEnd w:id="287"/>
    <w:bookmarkStart w:name="z315" w:id="288"/>
    <w:p>
      <w:pPr>
        <w:spacing w:after="0"/>
        <w:ind w:left="0"/>
        <w:jc w:val="both"/>
      </w:pPr>
      <w:r>
        <w:rPr>
          <w:rFonts w:ascii="Times New Roman"/>
          <w:b w:val="false"/>
          <w:i w:val="false"/>
          <w:color w:val="000000"/>
          <w:sz w:val="28"/>
        </w:rPr>
        <w:t xml:space="preserve">
      "Қазақстан Республикасы Денсаулық сақтау министрлігінің және оның ведомстволарының қарамағындағы ұйымдардың тізбесі"; </w:t>
      </w:r>
    </w:p>
    <w:bookmarkEnd w:id="288"/>
    <w:bookmarkStart w:name="z316" w:id="289"/>
    <w:p>
      <w:pPr>
        <w:spacing w:after="0"/>
        <w:ind w:left="0"/>
        <w:jc w:val="both"/>
      </w:pPr>
      <w:r>
        <w:rPr>
          <w:rFonts w:ascii="Times New Roman"/>
          <w:b w:val="false"/>
          <w:i w:val="false"/>
          <w:color w:val="000000"/>
          <w:sz w:val="28"/>
        </w:rPr>
        <w:t>
      ведомстволардың қарамағындағы аумақтық бөлімшелердің тізбесі мынадай редакцияда жазылсын:</w:t>
      </w:r>
    </w:p>
    <w:bookmarkEnd w:id="289"/>
    <w:bookmarkStart w:name="z317" w:id="290"/>
    <w:p>
      <w:pPr>
        <w:spacing w:after="0"/>
        <w:ind w:left="0"/>
        <w:jc w:val="both"/>
      </w:pPr>
      <w:r>
        <w:rPr>
          <w:rFonts w:ascii="Times New Roman"/>
          <w:b w:val="false"/>
          <w:i w:val="false"/>
          <w:color w:val="000000"/>
          <w:sz w:val="28"/>
        </w:rPr>
        <w:t>
      "Ведомстволардың қарамағындағы ұйымдардың тiзбесi</w:t>
      </w:r>
    </w:p>
    <w:bookmarkEnd w:id="290"/>
    <w:bookmarkStart w:name="z318" w:id="29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комитетінің аумақтық бөлімшелері</w:t>
      </w:r>
    </w:p>
    <w:bookmarkEnd w:id="291"/>
    <w:bookmarkStart w:name="z319" w:id="29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w:t>
      </w:r>
    </w:p>
    <w:bookmarkEnd w:id="292"/>
    <w:bookmarkStart w:name="z320" w:id="293"/>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Ақкөл аудандық санитариялық-эпидемиологиялық бақылау басқармасы.</w:t>
      </w:r>
    </w:p>
    <w:bookmarkEnd w:id="293"/>
    <w:bookmarkStart w:name="z321" w:id="294"/>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Аршалы аудандық санитариялық-эпидемиологиялық бақылау басқармасы.</w:t>
      </w:r>
    </w:p>
    <w:bookmarkEnd w:id="294"/>
    <w:bookmarkStart w:name="z322" w:id="295"/>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Астрахан аудандық санитариялық-эпидемиологиялық бақылау басқармасы.</w:t>
      </w:r>
    </w:p>
    <w:bookmarkEnd w:id="295"/>
    <w:bookmarkStart w:name="z323" w:id="296"/>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Атбасар аудандық санитариялық-эпидемиологиялық бақылау басқармасы.</w:t>
      </w:r>
    </w:p>
    <w:bookmarkEnd w:id="296"/>
    <w:bookmarkStart w:name="z324" w:id="297"/>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Бурабай аудандық санитариялық-эпидемиологиялық бақылау басқармасы.</w:t>
      </w:r>
    </w:p>
    <w:bookmarkEnd w:id="297"/>
    <w:bookmarkStart w:name="z325" w:id="298"/>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Бұланды аудандық санитариялық-эпидемиологиялық бақылау басқармасы.</w:t>
      </w:r>
    </w:p>
    <w:bookmarkEnd w:id="298"/>
    <w:bookmarkStart w:name="z326" w:id="299"/>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Біржан сал ауданының санитариялық-эпидемиологиялық бақылау басқармасы.</w:t>
      </w:r>
    </w:p>
    <w:bookmarkEnd w:id="299"/>
    <w:bookmarkStart w:name="z327" w:id="300"/>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Егіндікөл аудандық санитариялық-эпидемиологиялық бақылау басқармасы.</w:t>
      </w:r>
    </w:p>
    <w:bookmarkEnd w:id="300"/>
    <w:bookmarkStart w:name="z328" w:id="301"/>
    <w:p>
      <w:pPr>
        <w:spacing w:after="0"/>
        <w:ind w:left="0"/>
        <w:jc w:val="both"/>
      </w:pPr>
      <w:r>
        <w:rPr>
          <w:rFonts w:ascii="Times New Roman"/>
          <w:b w:val="false"/>
          <w:i w:val="false"/>
          <w:color w:val="000000"/>
          <w:sz w:val="28"/>
        </w:rPr>
        <w:t xml:space="preserve">
      10.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Ерейментау аудандық санитариялық-эпидемиологиялық бақылау басқармасы. </w:t>
      </w:r>
    </w:p>
    <w:bookmarkEnd w:id="301"/>
    <w:bookmarkStart w:name="z329" w:id="302"/>
    <w:p>
      <w:pPr>
        <w:spacing w:after="0"/>
        <w:ind w:left="0"/>
        <w:jc w:val="both"/>
      </w:pPr>
      <w:r>
        <w:rPr>
          <w:rFonts w:ascii="Times New Roman"/>
          <w:b w:val="false"/>
          <w:i w:val="false"/>
          <w:color w:val="000000"/>
          <w:sz w:val="28"/>
        </w:rPr>
        <w:t>
      11.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Есіл аудандық санитариялық-эпидемиологиялық бақылау басқармасы.</w:t>
      </w:r>
    </w:p>
    <w:bookmarkEnd w:id="302"/>
    <w:bookmarkStart w:name="z330" w:id="303"/>
    <w:p>
      <w:pPr>
        <w:spacing w:after="0"/>
        <w:ind w:left="0"/>
        <w:jc w:val="both"/>
      </w:pPr>
      <w:r>
        <w:rPr>
          <w:rFonts w:ascii="Times New Roman"/>
          <w:b w:val="false"/>
          <w:i w:val="false"/>
          <w:color w:val="000000"/>
          <w:sz w:val="28"/>
        </w:rPr>
        <w:t>
      12.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Жақсы аудандық санитариялық-эпидемиологиялық бақылау басқармасы.</w:t>
      </w:r>
    </w:p>
    <w:bookmarkEnd w:id="303"/>
    <w:bookmarkStart w:name="z331" w:id="304"/>
    <w:p>
      <w:pPr>
        <w:spacing w:after="0"/>
        <w:ind w:left="0"/>
        <w:jc w:val="both"/>
      </w:pPr>
      <w:r>
        <w:rPr>
          <w:rFonts w:ascii="Times New Roman"/>
          <w:b w:val="false"/>
          <w:i w:val="false"/>
          <w:color w:val="000000"/>
          <w:sz w:val="28"/>
        </w:rPr>
        <w:t>
      13.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Жарқайың аудандық санитариялық-эпидемиологиялық бақылау басқармасы.</w:t>
      </w:r>
    </w:p>
    <w:bookmarkEnd w:id="304"/>
    <w:bookmarkStart w:name="z332" w:id="305"/>
    <w:p>
      <w:pPr>
        <w:spacing w:after="0"/>
        <w:ind w:left="0"/>
        <w:jc w:val="both"/>
      </w:pPr>
      <w:r>
        <w:rPr>
          <w:rFonts w:ascii="Times New Roman"/>
          <w:b w:val="false"/>
          <w:i w:val="false"/>
          <w:color w:val="000000"/>
          <w:sz w:val="28"/>
        </w:rPr>
        <w:t>
      14.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Зеренді аудандық санитариялық-эпидемиологиялық бақылау басқармасы.</w:t>
      </w:r>
    </w:p>
    <w:bookmarkEnd w:id="305"/>
    <w:bookmarkStart w:name="z333" w:id="306"/>
    <w:p>
      <w:pPr>
        <w:spacing w:after="0"/>
        <w:ind w:left="0"/>
        <w:jc w:val="both"/>
      </w:pPr>
      <w:r>
        <w:rPr>
          <w:rFonts w:ascii="Times New Roman"/>
          <w:b w:val="false"/>
          <w:i w:val="false"/>
          <w:color w:val="000000"/>
          <w:sz w:val="28"/>
        </w:rPr>
        <w:t>
      15.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Көкшетау қалалық санитариялық-эпидемиологиялық бақылау басқармасы.</w:t>
      </w:r>
    </w:p>
    <w:bookmarkEnd w:id="306"/>
    <w:bookmarkStart w:name="z334" w:id="307"/>
    <w:p>
      <w:pPr>
        <w:spacing w:after="0"/>
        <w:ind w:left="0"/>
        <w:jc w:val="both"/>
      </w:pPr>
      <w:r>
        <w:rPr>
          <w:rFonts w:ascii="Times New Roman"/>
          <w:b w:val="false"/>
          <w:i w:val="false"/>
          <w:color w:val="000000"/>
          <w:sz w:val="28"/>
        </w:rPr>
        <w:t>
      16.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Қорғалжын аудандық санитариялық-эпидемиологиялық бақылау басқармасы.</w:t>
      </w:r>
    </w:p>
    <w:bookmarkEnd w:id="307"/>
    <w:bookmarkStart w:name="z335" w:id="308"/>
    <w:p>
      <w:pPr>
        <w:spacing w:after="0"/>
        <w:ind w:left="0"/>
        <w:jc w:val="both"/>
      </w:pPr>
      <w:r>
        <w:rPr>
          <w:rFonts w:ascii="Times New Roman"/>
          <w:b w:val="false"/>
          <w:i w:val="false"/>
          <w:color w:val="000000"/>
          <w:sz w:val="28"/>
        </w:rPr>
        <w:t>
      17.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Сандықтау аудандық санитариялық-эпидемиологиялық бақылау басқармасы.</w:t>
      </w:r>
    </w:p>
    <w:bookmarkEnd w:id="308"/>
    <w:bookmarkStart w:name="z336" w:id="309"/>
    <w:p>
      <w:pPr>
        <w:spacing w:after="0"/>
        <w:ind w:left="0"/>
        <w:jc w:val="both"/>
      </w:pPr>
      <w:r>
        <w:rPr>
          <w:rFonts w:ascii="Times New Roman"/>
          <w:b w:val="false"/>
          <w:i w:val="false"/>
          <w:color w:val="000000"/>
          <w:sz w:val="28"/>
        </w:rPr>
        <w:t>
      18.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Степногор қалалық санитариялық-эпидемиологиялық бақылау басқармасы.</w:t>
      </w:r>
    </w:p>
    <w:bookmarkEnd w:id="309"/>
    <w:bookmarkStart w:name="z337" w:id="310"/>
    <w:p>
      <w:pPr>
        <w:spacing w:after="0"/>
        <w:ind w:left="0"/>
        <w:jc w:val="both"/>
      </w:pPr>
      <w:r>
        <w:rPr>
          <w:rFonts w:ascii="Times New Roman"/>
          <w:b w:val="false"/>
          <w:i w:val="false"/>
          <w:color w:val="000000"/>
          <w:sz w:val="28"/>
        </w:rPr>
        <w:t>
      19.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Целиноград аудандық санитариялық-эпидемиологиялық бақылау басқармасы.</w:t>
      </w:r>
    </w:p>
    <w:bookmarkEnd w:id="310"/>
    <w:bookmarkStart w:name="z338" w:id="311"/>
    <w:p>
      <w:pPr>
        <w:spacing w:after="0"/>
        <w:ind w:left="0"/>
        <w:jc w:val="both"/>
      </w:pPr>
      <w:r>
        <w:rPr>
          <w:rFonts w:ascii="Times New Roman"/>
          <w:b w:val="false"/>
          <w:i w:val="false"/>
          <w:color w:val="000000"/>
          <w:sz w:val="28"/>
        </w:rPr>
        <w:t>
      20.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Шортанды аудандық санитариялық-эпидемиологиялық бақылау басқармасы.</w:t>
      </w:r>
    </w:p>
    <w:bookmarkEnd w:id="311"/>
    <w:bookmarkStart w:name="z339" w:id="312"/>
    <w:p>
      <w:pPr>
        <w:spacing w:after="0"/>
        <w:ind w:left="0"/>
        <w:jc w:val="both"/>
      </w:pPr>
      <w:r>
        <w:rPr>
          <w:rFonts w:ascii="Times New Roman"/>
          <w:b w:val="false"/>
          <w:i w:val="false"/>
          <w:color w:val="000000"/>
          <w:sz w:val="28"/>
        </w:rPr>
        <w:t xml:space="preserve">
      21.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департаменті. </w:t>
      </w:r>
    </w:p>
    <w:bookmarkEnd w:id="312"/>
    <w:bookmarkStart w:name="z340" w:id="313"/>
    <w:p>
      <w:pPr>
        <w:spacing w:after="0"/>
        <w:ind w:left="0"/>
        <w:jc w:val="both"/>
      </w:pPr>
      <w:r>
        <w:rPr>
          <w:rFonts w:ascii="Times New Roman"/>
          <w:b w:val="false"/>
          <w:i w:val="false"/>
          <w:color w:val="000000"/>
          <w:sz w:val="28"/>
        </w:rPr>
        <w:t>
      22.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Ақтөбе қалалық санитариялық-эпидемиологиялық бақылау басқармасы.</w:t>
      </w:r>
    </w:p>
    <w:bookmarkEnd w:id="313"/>
    <w:bookmarkStart w:name="z341" w:id="314"/>
    <w:p>
      <w:pPr>
        <w:spacing w:after="0"/>
        <w:ind w:left="0"/>
        <w:jc w:val="both"/>
      </w:pPr>
      <w:r>
        <w:rPr>
          <w:rFonts w:ascii="Times New Roman"/>
          <w:b w:val="false"/>
          <w:i w:val="false"/>
          <w:color w:val="000000"/>
          <w:sz w:val="28"/>
        </w:rPr>
        <w:t>
      23.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Алға аудандық санитариялық-эпидемиологиялық бақылау басқармасы.</w:t>
      </w:r>
    </w:p>
    <w:bookmarkEnd w:id="314"/>
    <w:bookmarkStart w:name="z342" w:id="315"/>
    <w:p>
      <w:pPr>
        <w:spacing w:after="0"/>
        <w:ind w:left="0"/>
        <w:jc w:val="both"/>
      </w:pPr>
      <w:r>
        <w:rPr>
          <w:rFonts w:ascii="Times New Roman"/>
          <w:b w:val="false"/>
          <w:i w:val="false"/>
          <w:color w:val="000000"/>
          <w:sz w:val="28"/>
        </w:rPr>
        <w:t>
      24.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Әйтеке би аудандық санитариялық-эпидемиологиялық бақылау басқармасы.</w:t>
      </w:r>
    </w:p>
    <w:bookmarkEnd w:id="315"/>
    <w:bookmarkStart w:name="z343" w:id="316"/>
    <w:p>
      <w:pPr>
        <w:spacing w:after="0"/>
        <w:ind w:left="0"/>
        <w:jc w:val="both"/>
      </w:pPr>
      <w:r>
        <w:rPr>
          <w:rFonts w:ascii="Times New Roman"/>
          <w:b w:val="false"/>
          <w:i w:val="false"/>
          <w:color w:val="000000"/>
          <w:sz w:val="28"/>
        </w:rPr>
        <w:t>
      25.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Байғанин аудандық санитариялық-эпидемиологиялық бақылау басқармасы.</w:t>
      </w:r>
    </w:p>
    <w:bookmarkEnd w:id="316"/>
    <w:bookmarkStart w:name="z344" w:id="317"/>
    <w:p>
      <w:pPr>
        <w:spacing w:after="0"/>
        <w:ind w:left="0"/>
        <w:jc w:val="both"/>
      </w:pPr>
      <w:r>
        <w:rPr>
          <w:rFonts w:ascii="Times New Roman"/>
          <w:b w:val="false"/>
          <w:i w:val="false"/>
          <w:color w:val="000000"/>
          <w:sz w:val="28"/>
        </w:rPr>
        <w:t>
      26.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Қарғалы аудандық санитариялық-эпидемиологиялық бақылау басқармасы.</w:t>
      </w:r>
    </w:p>
    <w:bookmarkEnd w:id="317"/>
    <w:bookmarkStart w:name="z345" w:id="318"/>
    <w:p>
      <w:pPr>
        <w:spacing w:after="0"/>
        <w:ind w:left="0"/>
        <w:jc w:val="both"/>
      </w:pPr>
      <w:r>
        <w:rPr>
          <w:rFonts w:ascii="Times New Roman"/>
          <w:b w:val="false"/>
          <w:i w:val="false"/>
          <w:color w:val="000000"/>
          <w:sz w:val="28"/>
        </w:rPr>
        <w:t>
      27.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Қобда аудандық санитариялық-эпидемиологиялық бақылау басқармасы.</w:t>
      </w:r>
    </w:p>
    <w:bookmarkEnd w:id="318"/>
    <w:bookmarkStart w:name="z346" w:id="319"/>
    <w:p>
      <w:pPr>
        <w:spacing w:after="0"/>
        <w:ind w:left="0"/>
        <w:jc w:val="both"/>
      </w:pPr>
      <w:r>
        <w:rPr>
          <w:rFonts w:ascii="Times New Roman"/>
          <w:b w:val="false"/>
          <w:i w:val="false"/>
          <w:color w:val="000000"/>
          <w:sz w:val="28"/>
        </w:rPr>
        <w:t>
      28.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Мәртөк аудандық санитариялық-эпидемиологиялық бақылау басқармасы.</w:t>
      </w:r>
    </w:p>
    <w:bookmarkEnd w:id="319"/>
    <w:bookmarkStart w:name="z347" w:id="320"/>
    <w:p>
      <w:pPr>
        <w:spacing w:after="0"/>
        <w:ind w:left="0"/>
        <w:jc w:val="both"/>
      </w:pPr>
      <w:r>
        <w:rPr>
          <w:rFonts w:ascii="Times New Roman"/>
          <w:b w:val="false"/>
          <w:i w:val="false"/>
          <w:color w:val="000000"/>
          <w:sz w:val="28"/>
        </w:rPr>
        <w:t>
      29.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Мұғалжар аудандық санитариялық-эпидемиологиялық бақылау басқармасы.</w:t>
      </w:r>
    </w:p>
    <w:bookmarkEnd w:id="320"/>
    <w:bookmarkStart w:name="z348" w:id="321"/>
    <w:p>
      <w:pPr>
        <w:spacing w:after="0"/>
        <w:ind w:left="0"/>
        <w:jc w:val="both"/>
      </w:pPr>
      <w:r>
        <w:rPr>
          <w:rFonts w:ascii="Times New Roman"/>
          <w:b w:val="false"/>
          <w:i w:val="false"/>
          <w:color w:val="000000"/>
          <w:sz w:val="28"/>
        </w:rPr>
        <w:t>
      30.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Ойыл аудандық санитариялық-эпидемиологиялық бақылау басқармасы.</w:t>
      </w:r>
    </w:p>
    <w:bookmarkEnd w:id="321"/>
    <w:bookmarkStart w:name="z349" w:id="322"/>
    <w:p>
      <w:pPr>
        <w:spacing w:after="0"/>
        <w:ind w:left="0"/>
        <w:jc w:val="both"/>
      </w:pPr>
      <w:r>
        <w:rPr>
          <w:rFonts w:ascii="Times New Roman"/>
          <w:b w:val="false"/>
          <w:i w:val="false"/>
          <w:color w:val="000000"/>
          <w:sz w:val="28"/>
        </w:rPr>
        <w:t>
      31.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Темір аудандық санитариялық-эпидемиологиялық бақылау басқармасы.</w:t>
      </w:r>
    </w:p>
    <w:bookmarkEnd w:id="322"/>
    <w:bookmarkStart w:name="z350" w:id="323"/>
    <w:p>
      <w:pPr>
        <w:spacing w:after="0"/>
        <w:ind w:left="0"/>
        <w:jc w:val="both"/>
      </w:pPr>
      <w:r>
        <w:rPr>
          <w:rFonts w:ascii="Times New Roman"/>
          <w:b w:val="false"/>
          <w:i w:val="false"/>
          <w:color w:val="000000"/>
          <w:sz w:val="28"/>
        </w:rPr>
        <w:t>
      32.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Хромтау аудандық санитариялық-эпидемиологиялық бақылау басқармасы.</w:t>
      </w:r>
    </w:p>
    <w:bookmarkEnd w:id="323"/>
    <w:bookmarkStart w:name="z351" w:id="324"/>
    <w:p>
      <w:pPr>
        <w:spacing w:after="0"/>
        <w:ind w:left="0"/>
        <w:jc w:val="both"/>
      </w:pPr>
      <w:r>
        <w:rPr>
          <w:rFonts w:ascii="Times New Roman"/>
          <w:b w:val="false"/>
          <w:i w:val="false"/>
          <w:color w:val="000000"/>
          <w:sz w:val="28"/>
        </w:rPr>
        <w:t>
      33.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Шалқар аудандық санитариялық-эпидемиологиялық бақылау басқармасы.</w:t>
      </w:r>
    </w:p>
    <w:bookmarkEnd w:id="324"/>
    <w:bookmarkStart w:name="z352" w:id="325"/>
    <w:p>
      <w:pPr>
        <w:spacing w:after="0"/>
        <w:ind w:left="0"/>
        <w:jc w:val="both"/>
      </w:pPr>
      <w:r>
        <w:rPr>
          <w:rFonts w:ascii="Times New Roman"/>
          <w:b w:val="false"/>
          <w:i w:val="false"/>
          <w:color w:val="000000"/>
          <w:sz w:val="28"/>
        </w:rPr>
        <w:t>
      34.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Ырғыз аудандық санитариялық-эпидемиологиялық бақылау басқармасы.</w:t>
      </w:r>
    </w:p>
    <w:bookmarkEnd w:id="325"/>
    <w:bookmarkStart w:name="z353" w:id="326"/>
    <w:p>
      <w:pPr>
        <w:spacing w:after="0"/>
        <w:ind w:left="0"/>
        <w:jc w:val="both"/>
      </w:pPr>
      <w:r>
        <w:rPr>
          <w:rFonts w:ascii="Times New Roman"/>
          <w:b w:val="false"/>
          <w:i w:val="false"/>
          <w:color w:val="000000"/>
          <w:sz w:val="28"/>
        </w:rPr>
        <w:t>
      35.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департаменті.</w:t>
      </w:r>
    </w:p>
    <w:bookmarkEnd w:id="326"/>
    <w:bookmarkStart w:name="z354" w:id="327"/>
    <w:p>
      <w:pPr>
        <w:spacing w:after="0"/>
        <w:ind w:left="0"/>
        <w:jc w:val="both"/>
      </w:pPr>
      <w:r>
        <w:rPr>
          <w:rFonts w:ascii="Times New Roman"/>
          <w:b w:val="false"/>
          <w:i w:val="false"/>
          <w:color w:val="000000"/>
          <w:sz w:val="28"/>
        </w:rPr>
        <w:t>
      36.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Алатау ауданының санитариялық-эпидемиологиялық бақылау басқармасы.</w:t>
      </w:r>
    </w:p>
    <w:bookmarkEnd w:id="327"/>
    <w:bookmarkStart w:name="z355" w:id="328"/>
    <w:p>
      <w:pPr>
        <w:spacing w:after="0"/>
        <w:ind w:left="0"/>
        <w:jc w:val="both"/>
      </w:pPr>
      <w:r>
        <w:rPr>
          <w:rFonts w:ascii="Times New Roman"/>
          <w:b w:val="false"/>
          <w:i w:val="false"/>
          <w:color w:val="000000"/>
          <w:sz w:val="28"/>
        </w:rPr>
        <w:t>
      37.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Алмалы ауданының санитариялық-эпидемиологиялық бақылау басқармасы.</w:t>
      </w:r>
    </w:p>
    <w:bookmarkEnd w:id="328"/>
    <w:bookmarkStart w:name="z356" w:id="329"/>
    <w:p>
      <w:pPr>
        <w:spacing w:after="0"/>
        <w:ind w:left="0"/>
        <w:jc w:val="both"/>
      </w:pPr>
      <w:r>
        <w:rPr>
          <w:rFonts w:ascii="Times New Roman"/>
          <w:b w:val="false"/>
          <w:i w:val="false"/>
          <w:color w:val="000000"/>
          <w:sz w:val="28"/>
        </w:rPr>
        <w:t>
      38.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Әуезов ауданының санитариялық-эпидемиологиялық бақылау басқармасы.</w:t>
      </w:r>
    </w:p>
    <w:bookmarkEnd w:id="329"/>
    <w:bookmarkStart w:name="z357" w:id="330"/>
    <w:p>
      <w:pPr>
        <w:spacing w:after="0"/>
        <w:ind w:left="0"/>
        <w:jc w:val="both"/>
      </w:pPr>
      <w:r>
        <w:rPr>
          <w:rFonts w:ascii="Times New Roman"/>
          <w:b w:val="false"/>
          <w:i w:val="false"/>
          <w:color w:val="000000"/>
          <w:sz w:val="28"/>
        </w:rPr>
        <w:t>
      39.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Бостандық ауданының санитариялық-эпидемиологиялық бақылау басқармасы.</w:t>
      </w:r>
    </w:p>
    <w:bookmarkEnd w:id="330"/>
    <w:bookmarkStart w:name="z358" w:id="331"/>
    <w:p>
      <w:pPr>
        <w:spacing w:after="0"/>
        <w:ind w:left="0"/>
        <w:jc w:val="both"/>
      </w:pPr>
      <w:r>
        <w:rPr>
          <w:rFonts w:ascii="Times New Roman"/>
          <w:b w:val="false"/>
          <w:i w:val="false"/>
          <w:color w:val="000000"/>
          <w:sz w:val="28"/>
        </w:rPr>
        <w:t>
      40.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Жетісу ауданының санитариялық-эпидемиологиялық бақылау басқармасы.</w:t>
      </w:r>
    </w:p>
    <w:bookmarkEnd w:id="331"/>
    <w:bookmarkStart w:name="z359" w:id="332"/>
    <w:p>
      <w:pPr>
        <w:spacing w:after="0"/>
        <w:ind w:left="0"/>
        <w:jc w:val="both"/>
      </w:pPr>
      <w:r>
        <w:rPr>
          <w:rFonts w:ascii="Times New Roman"/>
          <w:b w:val="false"/>
          <w:i w:val="false"/>
          <w:color w:val="000000"/>
          <w:sz w:val="28"/>
        </w:rPr>
        <w:t>
      41.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Медеу ауданының санитариялық-эпидемиологиялық бақылау басқармасы.</w:t>
      </w:r>
    </w:p>
    <w:bookmarkEnd w:id="332"/>
    <w:bookmarkStart w:name="z360" w:id="333"/>
    <w:p>
      <w:pPr>
        <w:spacing w:after="0"/>
        <w:ind w:left="0"/>
        <w:jc w:val="both"/>
      </w:pPr>
      <w:r>
        <w:rPr>
          <w:rFonts w:ascii="Times New Roman"/>
          <w:b w:val="false"/>
          <w:i w:val="false"/>
          <w:color w:val="000000"/>
          <w:sz w:val="28"/>
        </w:rPr>
        <w:t>
      42.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Наурызбай ауданының санитариялық-эпидемиологиялық бақылау басқармасы.</w:t>
      </w:r>
    </w:p>
    <w:bookmarkEnd w:id="333"/>
    <w:bookmarkStart w:name="z361" w:id="334"/>
    <w:p>
      <w:pPr>
        <w:spacing w:after="0"/>
        <w:ind w:left="0"/>
        <w:jc w:val="both"/>
      </w:pPr>
      <w:r>
        <w:rPr>
          <w:rFonts w:ascii="Times New Roman"/>
          <w:b w:val="false"/>
          <w:i w:val="false"/>
          <w:color w:val="000000"/>
          <w:sz w:val="28"/>
        </w:rPr>
        <w:t>
      43.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Түрксіб ауданының санитариялық-эпидемиологиялық бақылау басқармасы.</w:t>
      </w:r>
    </w:p>
    <w:bookmarkEnd w:id="334"/>
    <w:bookmarkStart w:name="z362" w:id="335"/>
    <w:p>
      <w:pPr>
        <w:spacing w:after="0"/>
        <w:ind w:left="0"/>
        <w:jc w:val="both"/>
      </w:pPr>
      <w:r>
        <w:rPr>
          <w:rFonts w:ascii="Times New Roman"/>
          <w:b w:val="false"/>
          <w:i w:val="false"/>
          <w:color w:val="000000"/>
          <w:sz w:val="28"/>
        </w:rPr>
        <w:t>
      44.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департаменті.</w:t>
      </w:r>
    </w:p>
    <w:bookmarkEnd w:id="335"/>
    <w:bookmarkStart w:name="z363" w:id="336"/>
    <w:p>
      <w:pPr>
        <w:spacing w:after="0"/>
        <w:ind w:left="0"/>
        <w:jc w:val="both"/>
      </w:pPr>
      <w:r>
        <w:rPr>
          <w:rFonts w:ascii="Times New Roman"/>
          <w:b w:val="false"/>
          <w:i w:val="false"/>
          <w:color w:val="000000"/>
          <w:sz w:val="28"/>
        </w:rPr>
        <w:t>
      45.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Ақсу аудандық санитариялық-эпидемиологиялық бақылау басқармасы.</w:t>
      </w:r>
    </w:p>
    <w:bookmarkEnd w:id="336"/>
    <w:bookmarkStart w:name="z364" w:id="337"/>
    <w:p>
      <w:pPr>
        <w:spacing w:after="0"/>
        <w:ind w:left="0"/>
        <w:jc w:val="both"/>
      </w:pPr>
      <w:r>
        <w:rPr>
          <w:rFonts w:ascii="Times New Roman"/>
          <w:b w:val="false"/>
          <w:i w:val="false"/>
          <w:color w:val="000000"/>
          <w:sz w:val="28"/>
        </w:rPr>
        <w:t>
      46.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Алакөл аудандық санитариялық-эпидемиологиялық бақылау басқармасы.</w:t>
      </w:r>
    </w:p>
    <w:bookmarkEnd w:id="337"/>
    <w:bookmarkStart w:name="z365" w:id="338"/>
    <w:p>
      <w:pPr>
        <w:spacing w:after="0"/>
        <w:ind w:left="0"/>
        <w:jc w:val="both"/>
      </w:pPr>
      <w:r>
        <w:rPr>
          <w:rFonts w:ascii="Times New Roman"/>
          <w:b w:val="false"/>
          <w:i w:val="false"/>
          <w:color w:val="000000"/>
          <w:sz w:val="28"/>
        </w:rPr>
        <w:t>
      47.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Балқаш аудандық санитариялық-эпидемиологиялық бақылау басқармасы.</w:t>
      </w:r>
    </w:p>
    <w:bookmarkEnd w:id="338"/>
    <w:bookmarkStart w:name="z366" w:id="339"/>
    <w:p>
      <w:pPr>
        <w:spacing w:after="0"/>
        <w:ind w:left="0"/>
        <w:jc w:val="both"/>
      </w:pPr>
      <w:r>
        <w:rPr>
          <w:rFonts w:ascii="Times New Roman"/>
          <w:b w:val="false"/>
          <w:i w:val="false"/>
          <w:color w:val="000000"/>
          <w:sz w:val="28"/>
        </w:rPr>
        <w:t>
      48.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Еңбекшіқазақ аудандық санитариялық-эпидемиологиялық бақылау басқармасы.</w:t>
      </w:r>
    </w:p>
    <w:bookmarkEnd w:id="339"/>
    <w:bookmarkStart w:name="z367" w:id="340"/>
    <w:p>
      <w:pPr>
        <w:spacing w:after="0"/>
        <w:ind w:left="0"/>
        <w:jc w:val="both"/>
      </w:pPr>
      <w:r>
        <w:rPr>
          <w:rFonts w:ascii="Times New Roman"/>
          <w:b w:val="false"/>
          <w:i w:val="false"/>
          <w:color w:val="000000"/>
          <w:sz w:val="28"/>
        </w:rPr>
        <w:t>
      49.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Ескелді аудандық санитариялық-эпидемиологиялық бақылау басқармасы.</w:t>
      </w:r>
    </w:p>
    <w:bookmarkEnd w:id="340"/>
    <w:bookmarkStart w:name="z368" w:id="341"/>
    <w:p>
      <w:pPr>
        <w:spacing w:after="0"/>
        <w:ind w:left="0"/>
        <w:jc w:val="both"/>
      </w:pPr>
      <w:r>
        <w:rPr>
          <w:rFonts w:ascii="Times New Roman"/>
          <w:b w:val="false"/>
          <w:i w:val="false"/>
          <w:color w:val="000000"/>
          <w:sz w:val="28"/>
        </w:rPr>
        <w:t>
      50.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Жамбыл аудандық санитариялық-эпидемиологиялық бақылау басқармасы.</w:t>
      </w:r>
    </w:p>
    <w:bookmarkEnd w:id="341"/>
    <w:bookmarkStart w:name="z369" w:id="342"/>
    <w:p>
      <w:pPr>
        <w:spacing w:after="0"/>
        <w:ind w:left="0"/>
        <w:jc w:val="both"/>
      </w:pPr>
      <w:r>
        <w:rPr>
          <w:rFonts w:ascii="Times New Roman"/>
          <w:b w:val="false"/>
          <w:i w:val="false"/>
          <w:color w:val="000000"/>
          <w:sz w:val="28"/>
        </w:rPr>
        <w:t>
      51.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Кеген аудандық санитариялық-эпидемиологиялық бақылау басқармасы.</w:t>
      </w:r>
    </w:p>
    <w:bookmarkEnd w:id="342"/>
    <w:bookmarkStart w:name="z370" w:id="343"/>
    <w:p>
      <w:pPr>
        <w:spacing w:after="0"/>
        <w:ind w:left="0"/>
        <w:jc w:val="both"/>
      </w:pPr>
      <w:r>
        <w:rPr>
          <w:rFonts w:ascii="Times New Roman"/>
          <w:b w:val="false"/>
          <w:i w:val="false"/>
          <w:color w:val="000000"/>
          <w:sz w:val="28"/>
        </w:rPr>
        <w:t>
      52.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Кербұлақ аудандық санитариялық-эпидемиологиялық бақылау басқармасы.</w:t>
      </w:r>
    </w:p>
    <w:bookmarkEnd w:id="343"/>
    <w:bookmarkStart w:name="z371" w:id="344"/>
    <w:p>
      <w:pPr>
        <w:spacing w:after="0"/>
        <w:ind w:left="0"/>
        <w:jc w:val="both"/>
      </w:pPr>
      <w:r>
        <w:rPr>
          <w:rFonts w:ascii="Times New Roman"/>
          <w:b w:val="false"/>
          <w:i w:val="false"/>
          <w:color w:val="000000"/>
          <w:sz w:val="28"/>
        </w:rPr>
        <w:t>
      53.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Көксу аудандық санитариялық-эпидемиологиялық бақылау басқармасы.</w:t>
      </w:r>
    </w:p>
    <w:bookmarkEnd w:id="344"/>
    <w:bookmarkStart w:name="z372" w:id="345"/>
    <w:p>
      <w:pPr>
        <w:spacing w:after="0"/>
        <w:ind w:left="0"/>
        <w:jc w:val="both"/>
      </w:pPr>
      <w:r>
        <w:rPr>
          <w:rFonts w:ascii="Times New Roman"/>
          <w:b w:val="false"/>
          <w:i w:val="false"/>
          <w:color w:val="000000"/>
          <w:sz w:val="28"/>
        </w:rPr>
        <w:t>
      54.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Қапшағай қалалық санитариялық-эпидемиологиялық бақылау басқармасы.</w:t>
      </w:r>
    </w:p>
    <w:bookmarkEnd w:id="345"/>
    <w:bookmarkStart w:name="z373" w:id="346"/>
    <w:p>
      <w:pPr>
        <w:spacing w:after="0"/>
        <w:ind w:left="0"/>
        <w:jc w:val="both"/>
      </w:pPr>
      <w:r>
        <w:rPr>
          <w:rFonts w:ascii="Times New Roman"/>
          <w:b w:val="false"/>
          <w:i w:val="false"/>
          <w:color w:val="000000"/>
          <w:sz w:val="28"/>
        </w:rPr>
        <w:t>
      55.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Қарасай аудандық санитариялық-эпидемиологиялық бақылау басқармасы.</w:t>
      </w:r>
    </w:p>
    <w:bookmarkEnd w:id="346"/>
    <w:bookmarkStart w:name="z374" w:id="347"/>
    <w:p>
      <w:pPr>
        <w:spacing w:after="0"/>
        <w:ind w:left="0"/>
        <w:jc w:val="both"/>
      </w:pPr>
      <w:r>
        <w:rPr>
          <w:rFonts w:ascii="Times New Roman"/>
          <w:b w:val="false"/>
          <w:i w:val="false"/>
          <w:color w:val="000000"/>
          <w:sz w:val="28"/>
        </w:rPr>
        <w:t>
      56.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Қаратал аудандық санитариялық-эпидемиологиялық бақылау басқармасы.</w:t>
      </w:r>
    </w:p>
    <w:bookmarkEnd w:id="347"/>
    <w:bookmarkStart w:name="z375" w:id="348"/>
    <w:p>
      <w:pPr>
        <w:spacing w:after="0"/>
        <w:ind w:left="0"/>
        <w:jc w:val="both"/>
      </w:pPr>
      <w:r>
        <w:rPr>
          <w:rFonts w:ascii="Times New Roman"/>
          <w:b w:val="false"/>
          <w:i w:val="false"/>
          <w:color w:val="000000"/>
          <w:sz w:val="28"/>
        </w:rPr>
        <w:t>
      57.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Панфилов аудандық санитариялық-эпидемиологиялық бақылау басқармасы.</w:t>
      </w:r>
    </w:p>
    <w:bookmarkEnd w:id="348"/>
    <w:bookmarkStart w:name="z376" w:id="349"/>
    <w:p>
      <w:pPr>
        <w:spacing w:after="0"/>
        <w:ind w:left="0"/>
        <w:jc w:val="both"/>
      </w:pPr>
      <w:r>
        <w:rPr>
          <w:rFonts w:ascii="Times New Roman"/>
          <w:b w:val="false"/>
          <w:i w:val="false"/>
          <w:color w:val="000000"/>
          <w:sz w:val="28"/>
        </w:rPr>
        <w:t>
      58.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Райымбек аудандық санитариялық-эпидемиологиялық бақылау басқармасы.</w:t>
      </w:r>
    </w:p>
    <w:bookmarkEnd w:id="349"/>
    <w:bookmarkStart w:name="z377" w:id="350"/>
    <w:p>
      <w:pPr>
        <w:spacing w:after="0"/>
        <w:ind w:left="0"/>
        <w:jc w:val="both"/>
      </w:pPr>
      <w:r>
        <w:rPr>
          <w:rFonts w:ascii="Times New Roman"/>
          <w:b w:val="false"/>
          <w:i w:val="false"/>
          <w:color w:val="000000"/>
          <w:sz w:val="28"/>
        </w:rPr>
        <w:t>
      59.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Сарқан аудандық санитариялық-эпидемиологиялық бақылау басқармасы.</w:t>
      </w:r>
    </w:p>
    <w:bookmarkEnd w:id="350"/>
    <w:bookmarkStart w:name="z378" w:id="351"/>
    <w:p>
      <w:pPr>
        <w:spacing w:after="0"/>
        <w:ind w:left="0"/>
        <w:jc w:val="both"/>
      </w:pPr>
      <w:r>
        <w:rPr>
          <w:rFonts w:ascii="Times New Roman"/>
          <w:b w:val="false"/>
          <w:i w:val="false"/>
          <w:color w:val="000000"/>
          <w:sz w:val="28"/>
        </w:rPr>
        <w:t>
      60.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Талғар аудандық санитариялық-эпидемиологиялық бақылау басқармасы.</w:t>
      </w:r>
    </w:p>
    <w:bookmarkEnd w:id="351"/>
    <w:bookmarkStart w:name="z379" w:id="352"/>
    <w:p>
      <w:pPr>
        <w:spacing w:after="0"/>
        <w:ind w:left="0"/>
        <w:jc w:val="both"/>
      </w:pPr>
      <w:r>
        <w:rPr>
          <w:rFonts w:ascii="Times New Roman"/>
          <w:b w:val="false"/>
          <w:i w:val="false"/>
          <w:color w:val="000000"/>
          <w:sz w:val="28"/>
        </w:rPr>
        <w:t>
      61.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Талдықорған қалалық санитариялық-эпидемиологиялық бақылау басқармасы.</w:t>
      </w:r>
    </w:p>
    <w:bookmarkEnd w:id="352"/>
    <w:bookmarkStart w:name="z380" w:id="353"/>
    <w:p>
      <w:pPr>
        <w:spacing w:after="0"/>
        <w:ind w:left="0"/>
        <w:jc w:val="both"/>
      </w:pPr>
      <w:r>
        <w:rPr>
          <w:rFonts w:ascii="Times New Roman"/>
          <w:b w:val="false"/>
          <w:i w:val="false"/>
          <w:color w:val="000000"/>
          <w:sz w:val="28"/>
        </w:rPr>
        <w:t>
      62.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Текелі қалалық санитариялық-эпидемиологиялық бақылау басқармасы.</w:t>
      </w:r>
    </w:p>
    <w:bookmarkEnd w:id="353"/>
    <w:bookmarkStart w:name="z381" w:id="354"/>
    <w:p>
      <w:pPr>
        <w:spacing w:after="0"/>
        <w:ind w:left="0"/>
        <w:jc w:val="both"/>
      </w:pPr>
      <w:r>
        <w:rPr>
          <w:rFonts w:ascii="Times New Roman"/>
          <w:b w:val="false"/>
          <w:i w:val="false"/>
          <w:color w:val="000000"/>
          <w:sz w:val="28"/>
        </w:rPr>
        <w:t>
      63.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Ұйғыр аудандық санитариялық-эпидемиологиялық бақылау басқармасы.</w:t>
      </w:r>
    </w:p>
    <w:bookmarkEnd w:id="354"/>
    <w:bookmarkStart w:name="z382" w:id="355"/>
    <w:p>
      <w:pPr>
        <w:spacing w:after="0"/>
        <w:ind w:left="0"/>
        <w:jc w:val="both"/>
      </w:pPr>
      <w:r>
        <w:rPr>
          <w:rFonts w:ascii="Times New Roman"/>
          <w:b w:val="false"/>
          <w:i w:val="false"/>
          <w:color w:val="000000"/>
          <w:sz w:val="28"/>
        </w:rPr>
        <w:t>
      64.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Іле аудандық санитариялық-эпидемиологиялық бақылау басқармасы.</w:t>
      </w:r>
    </w:p>
    <w:bookmarkEnd w:id="355"/>
    <w:bookmarkStart w:name="z383" w:id="356"/>
    <w:p>
      <w:pPr>
        <w:spacing w:after="0"/>
        <w:ind w:left="0"/>
        <w:jc w:val="both"/>
      </w:pPr>
      <w:r>
        <w:rPr>
          <w:rFonts w:ascii="Times New Roman"/>
          <w:b w:val="false"/>
          <w:i w:val="false"/>
          <w:color w:val="000000"/>
          <w:sz w:val="28"/>
        </w:rPr>
        <w:t xml:space="preserve">
      65.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департаменті. </w:t>
      </w:r>
    </w:p>
    <w:bookmarkEnd w:id="356"/>
    <w:bookmarkStart w:name="z384" w:id="357"/>
    <w:p>
      <w:pPr>
        <w:spacing w:after="0"/>
        <w:ind w:left="0"/>
        <w:jc w:val="both"/>
      </w:pPr>
      <w:r>
        <w:rPr>
          <w:rFonts w:ascii="Times New Roman"/>
          <w:b w:val="false"/>
          <w:i w:val="false"/>
          <w:color w:val="000000"/>
          <w:sz w:val="28"/>
        </w:rPr>
        <w:t>
      66.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Атырау қалалық санитариялық-эпидемиологиялық бақылау басқармасы.</w:t>
      </w:r>
    </w:p>
    <w:bookmarkEnd w:id="357"/>
    <w:bookmarkStart w:name="z385" w:id="358"/>
    <w:p>
      <w:pPr>
        <w:spacing w:after="0"/>
        <w:ind w:left="0"/>
        <w:jc w:val="both"/>
      </w:pPr>
      <w:r>
        <w:rPr>
          <w:rFonts w:ascii="Times New Roman"/>
          <w:b w:val="false"/>
          <w:i w:val="false"/>
          <w:color w:val="000000"/>
          <w:sz w:val="28"/>
        </w:rPr>
        <w:t>
      67.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Жылыой аудандық санитариялық-эпидемиологиялық бақылау басқармасы.</w:t>
      </w:r>
    </w:p>
    <w:bookmarkEnd w:id="358"/>
    <w:bookmarkStart w:name="z386" w:id="359"/>
    <w:p>
      <w:pPr>
        <w:spacing w:after="0"/>
        <w:ind w:left="0"/>
        <w:jc w:val="both"/>
      </w:pPr>
      <w:r>
        <w:rPr>
          <w:rFonts w:ascii="Times New Roman"/>
          <w:b w:val="false"/>
          <w:i w:val="false"/>
          <w:color w:val="000000"/>
          <w:sz w:val="28"/>
        </w:rPr>
        <w:t>
      68.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Индер аудандық санитариялық-эпидемиологиялық бақылау басқармасы.</w:t>
      </w:r>
    </w:p>
    <w:bookmarkEnd w:id="359"/>
    <w:bookmarkStart w:name="z387" w:id="360"/>
    <w:p>
      <w:pPr>
        <w:spacing w:after="0"/>
        <w:ind w:left="0"/>
        <w:jc w:val="both"/>
      </w:pPr>
      <w:r>
        <w:rPr>
          <w:rFonts w:ascii="Times New Roman"/>
          <w:b w:val="false"/>
          <w:i w:val="false"/>
          <w:color w:val="000000"/>
          <w:sz w:val="28"/>
        </w:rPr>
        <w:t>
      69.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Исатай аудандық санитариялық-эпидемиологиялық бақылау басқармасы.</w:t>
      </w:r>
    </w:p>
    <w:bookmarkEnd w:id="360"/>
    <w:bookmarkStart w:name="z388" w:id="361"/>
    <w:p>
      <w:pPr>
        <w:spacing w:after="0"/>
        <w:ind w:left="0"/>
        <w:jc w:val="both"/>
      </w:pPr>
      <w:r>
        <w:rPr>
          <w:rFonts w:ascii="Times New Roman"/>
          <w:b w:val="false"/>
          <w:i w:val="false"/>
          <w:color w:val="000000"/>
          <w:sz w:val="28"/>
        </w:rPr>
        <w:t>
      70.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Құрманғазы аудандық санитариялық-эпидемиологиялық бақылау басқармасы.</w:t>
      </w:r>
    </w:p>
    <w:bookmarkEnd w:id="361"/>
    <w:bookmarkStart w:name="z389" w:id="362"/>
    <w:p>
      <w:pPr>
        <w:spacing w:after="0"/>
        <w:ind w:left="0"/>
        <w:jc w:val="both"/>
      </w:pPr>
      <w:r>
        <w:rPr>
          <w:rFonts w:ascii="Times New Roman"/>
          <w:b w:val="false"/>
          <w:i w:val="false"/>
          <w:color w:val="000000"/>
          <w:sz w:val="28"/>
        </w:rPr>
        <w:t>
      71.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Қызылқоға аудандық санитариялық-эпидемиологиялық бақылау басқармасы.</w:t>
      </w:r>
    </w:p>
    <w:bookmarkEnd w:id="362"/>
    <w:bookmarkStart w:name="z390" w:id="363"/>
    <w:p>
      <w:pPr>
        <w:spacing w:after="0"/>
        <w:ind w:left="0"/>
        <w:jc w:val="both"/>
      </w:pPr>
      <w:r>
        <w:rPr>
          <w:rFonts w:ascii="Times New Roman"/>
          <w:b w:val="false"/>
          <w:i w:val="false"/>
          <w:color w:val="000000"/>
          <w:sz w:val="28"/>
        </w:rPr>
        <w:t>
      72.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Мақат аудандық санитариялық-эпидемиологиялық бақылау басқармасы.</w:t>
      </w:r>
    </w:p>
    <w:bookmarkEnd w:id="363"/>
    <w:bookmarkStart w:name="z391" w:id="364"/>
    <w:p>
      <w:pPr>
        <w:spacing w:after="0"/>
        <w:ind w:left="0"/>
        <w:jc w:val="both"/>
      </w:pPr>
      <w:r>
        <w:rPr>
          <w:rFonts w:ascii="Times New Roman"/>
          <w:b w:val="false"/>
          <w:i w:val="false"/>
          <w:color w:val="000000"/>
          <w:sz w:val="28"/>
        </w:rPr>
        <w:t>
      73.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Махамбет аудандық санитариялық-эпидемиологиялық бақылау басқармасы.</w:t>
      </w:r>
    </w:p>
    <w:bookmarkEnd w:id="364"/>
    <w:bookmarkStart w:name="z392" w:id="365"/>
    <w:p>
      <w:pPr>
        <w:spacing w:after="0"/>
        <w:ind w:left="0"/>
        <w:jc w:val="both"/>
      </w:pPr>
      <w:r>
        <w:rPr>
          <w:rFonts w:ascii="Times New Roman"/>
          <w:b w:val="false"/>
          <w:i w:val="false"/>
          <w:color w:val="000000"/>
          <w:sz w:val="28"/>
        </w:rPr>
        <w:t>
      74.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департаменті.</w:t>
      </w:r>
    </w:p>
    <w:bookmarkEnd w:id="365"/>
    <w:bookmarkStart w:name="z393" w:id="366"/>
    <w:p>
      <w:pPr>
        <w:spacing w:after="0"/>
        <w:ind w:left="0"/>
        <w:jc w:val="both"/>
      </w:pPr>
      <w:r>
        <w:rPr>
          <w:rFonts w:ascii="Times New Roman"/>
          <w:b w:val="false"/>
          <w:i w:val="false"/>
          <w:color w:val="000000"/>
          <w:sz w:val="28"/>
        </w:rPr>
        <w:t>
      75.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Ақжайық аудандық санитариялық-эпидемиологиялық бақылау басқармасы.</w:t>
      </w:r>
    </w:p>
    <w:bookmarkEnd w:id="366"/>
    <w:bookmarkStart w:name="z394" w:id="367"/>
    <w:p>
      <w:pPr>
        <w:spacing w:after="0"/>
        <w:ind w:left="0"/>
        <w:jc w:val="both"/>
      </w:pPr>
      <w:r>
        <w:rPr>
          <w:rFonts w:ascii="Times New Roman"/>
          <w:b w:val="false"/>
          <w:i w:val="false"/>
          <w:color w:val="000000"/>
          <w:sz w:val="28"/>
        </w:rPr>
        <w:t>
      76.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Бәйтерек ауданының санитариялық-эпидемиологиялық бақылау басқармасы.</w:t>
      </w:r>
    </w:p>
    <w:bookmarkEnd w:id="367"/>
    <w:bookmarkStart w:name="z395" w:id="368"/>
    <w:p>
      <w:pPr>
        <w:spacing w:after="0"/>
        <w:ind w:left="0"/>
        <w:jc w:val="both"/>
      </w:pPr>
      <w:r>
        <w:rPr>
          <w:rFonts w:ascii="Times New Roman"/>
          <w:b w:val="false"/>
          <w:i w:val="false"/>
          <w:color w:val="000000"/>
          <w:sz w:val="28"/>
        </w:rPr>
        <w:t>
      77.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Бөкейорда аудандық санитариялық-эпидемиологиялық бақылау басқармасы.</w:t>
      </w:r>
    </w:p>
    <w:bookmarkEnd w:id="368"/>
    <w:bookmarkStart w:name="z396" w:id="369"/>
    <w:p>
      <w:pPr>
        <w:spacing w:after="0"/>
        <w:ind w:left="0"/>
        <w:jc w:val="both"/>
      </w:pPr>
      <w:r>
        <w:rPr>
          <w:rFonts w:ascii="Times New Roman"/>
          <w:b w:val="false"/>
          <w:i w:val="false"/>
          <w:color w:val="000000"/>
          <w:sz w:val="28"/>
        </w:rPr>
        <w:t>
      78.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Бөрлі аудандық санитариялық-эпидемиологиялық бақылау басқармасы.</w:t>
      </w:r>
    </w:p>
    <w:bookmarkEnd w:id="369"/>
    <w:bookmarkStart w:name="z397" w:id="370"/>
    <w:p>
      <w:pPr>
        <w:spacing w:after="0"/>
        <w:ind w:left="0"/>
        <w:jc w:val="both"/>
      </w:pPr>
      <w:r>
        <w:rPr>
          <w:rFonts w:ascii="Times New Roman"/>
          <w:b w:val="false"/>
          <w:i w:val="false"/>
          <w:color w:val="000000"/>
          <w:sz w:val="28"/>
        </w:rPr>
        <w:t>
      79.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Жаңақала аудандық санитариялық-эпидемиологиялық бақылау басқармасы.</w:t>
      </w:r>
    </w:p>
    <w:bookmarkEnd w:id="370"/>
    <w:bookmarkStart w:name="z398" w:id="371"/>
    <w:p>
      <w:pPr>
        <w:spacing w:after="0"/>
        <w:ind w:left="0"/>
        <w:jc w:val="both"/>
      </w:pPr>
      <w:r>
        <w:rPr>
          <w:rFonts w:ascii="Times New Roman"/>
          <w:b w:val="false"/>
          <w:i w:val="false"/>
          <w:color w:val="000000"/>
          <w:sz w:val="28"/>
        </w:rPr>
        <w:t>
      80.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Жәнібек аудандық санитариялық-эпидемиологиялық бақылау басқармасы.</w:t>
      </w:r>
    </w:p>
    <w:bookmarkEnd w:id="371"/>
    <w:bookmarkStart w:name="z399" w:id="372"/>
    <w:p>
      <w:pPr>
        <w:spacing w:after="0"/>
        <w:ind w:left="0"/>
        <w:jc w:val="both"/>
      </w:pPr>
      <w:r>
        <w:rPr>
          <w:rFonts w:ascii="Times New Roman"/>
          <w:b w:val="false"/>
          <w:i w:val="false"/>
          <w:color w:val="000000"/>
          <w:sz w:val="28"/>
        </w:rPr>
        <w:t>
      81.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Казталов аудандық санитариялық-эпидемиологиялық бақылау басқармасы.</w:t>
      </w:r>
    </w:p>
    <w:bookmarkEnd w:id="372"/>
    <w:bookmarkStart w:name="z400" w:id="373"/>
    <w:p>
      <w:pPr>
        <w:spacing w:after="0"/>
        <w:ind w:left="0"/>
        <w:jc w:val="both"/>
      </w:pPr>
      <w:r>
        <w:rPr>
          <w:rFonts w:ascii="Times New Roman"/>
          <w:b w:val="false"/>
          <w:i w:val="false"/>
          <w:color w:val="000000"/>
          <w:sz w:val="28"/>
        </w:rPr>
        <w:t>
      82.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Қаратөбе аудандық санитариялық-эпидемиологиялық бақылау басқармасы.</w:t>
      </w:r>
    </w:p>
    <w:bookmarkEnd w:id="373"/>
    <w:bookmarkStart w:name="z401" w:id="374"/>
    <w:p>
      <w:pPr>
        <w:spacing w:after="0"/>
        <w:ind w:left="0"/>
        <w:jc w:val="both"/>
      </w:pPr>
      <w:r>
        <w:rPr>
          <w:rFonts w:ascii="Times New Roman"/>
          <w:b w:val="false"/>
          <w:i w:val="false"/>
          <w:color w:val="000000"/>
          <w:sz w:val="28"/>
        </w:rPr>
        <w:t>
      83.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Орал қалалық санитариялық-эпидемиологиялық бақылау басқармасы.</w:t>
      </w:r>
    </w:p>
    <w:bookmarkEnd w:id="374"/>
    <w:bookmarkStart w:name="z402" w:id="375"/>
    <w:p>
      <w:pPr>
        <w:spacing w:after="0"/>
        <w:ind w:left="0"/>
        <w:jc w:val="both"/>
      </w:pPr>
      <w:r>
        <w:rPr>
          <w:rFonts w:ascii="Times New Roman"/>
          <w:b w:val="false"/>
          <w:i w:val="false"/>
          <w:color w:val="000000"/>
          <w:sz w:val="28"/>
        </w:rPr>
        <w:t>
      84. Қазақстан Республикасы Денсаулық сақтау министрлігі Санитариялық-эпидемиологиялық комитеті Батыс Қазақстан облысының санитариялық-эпидемиологиялық бақылау департаменті Сырым аудандық санитариялық-эпидемиологиялық бақылау басқармасы.</w:t>
      </w:r>
    </w:p>
    <w:bookmarkEnd w:id="375"/>
    <w:bookmarkStart w:name="z403" w:id="376"/>
    <w:p>
      <w:pPr>
        <w:spacing w:after="0"/>
        <w:ind w:left="0"/>
        <w:jc w:val="both"/>
      </w:pPr>
      <w:r>
        <w:rPr>
          <w:rFonts w:ascii="Times New Roman"/>
          <w:b w:val="false"/>
          <w:i w:val="false"/>
          <w:color w:val="000000"/>
          <w:sz w:val="28"/>
        </w:rPr>
        <w:t>
      85.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Тасқала аудандық санитариялық-эпидемиологиялық бақылау басқармасы.</w:t>
      </w:r>
    </w:p>
    <w:bookmarkEnd w:id="376"/>
    <w:bookmarkStart w:name="z404" w:id="377"/>
    <w:p>
      <w:pPr>
        <w:spacing w:after="0"/>
        <w:ind w:left="0"/>
        <w:jc w:val="both"/>
      </w:pPr>
      <w:r>
        <w:rPr>
          <w:rFonts w:ascii="Times New Roman"/>
          <w:b w:val="false"/>
          <w:i w:val="false"/>
          <w:color w:val="000000"/>
          <w:sz w:val="28"/>
        </w:rPr>
        <w:t>
      86.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Теректі аудандық санитариялық-эпидемиологиялық бақылау басқармасы.</w:t>
      </w:r>
    </w:p>
    <w:bookmarkEnd w:id="377"/>
    <w:bookmarkStart w:name="z405" w:id="378"/>
    <w:p>
      <w:pPr>
        <w:spacing w:after="0"/>
        <w:ind w:left="0"/>
        <w:jc w:val="both"/>
      </w:pPr>
      <w:r>
        <w:rPr>
          <w:rFonts w:ascii="Times New Roman"/>
          <w:b w:val="false"/>
          <w:i w:val="false"/>
          <w:color w:val="000000"/>
          <w:sz w:val="28"/>
        </w:rPr>
        <w:t>
      87.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Шыңғырлау аудандық санитариялық-эпидемиологиялық бақылау басқармасы.</w:t>
      </w:r>
    </w:p>
    <w:bookmarkEnd w:id="378"/>
    <w:bookmarkStart w:name="z406" w:id="379"/>
    <w:p>
      <w:pPr>
        <w:spacing w:after="0"/>
        <w:ind w:left="0"/>
        <w:jc w:val="both"/>
      </w:pPr>
      <w:r>
        <w:rPr>
          <w:rFonts w:ascii="Times New Roman"/>
          <w:b w:val="false"/>
          <w:i w:val="false"/>
          <w:color w:val="000000"/>
          <w:sz w:val="28"/>
        </w:rPr>
        <w:t>
      88.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департаменті.</w:t>
      </w:r>
    </w:p>
    <w:bookmarkEnd w:id="379"/>
    <w:bookmarkStart w:name="z407" w:id="380"/>
    <w:p>
      <w:pPr>
        <w:spacing w:after="0"/>
        <w:ind w:left="0"/>
        <w:jc w:val="both"/>
      </w:pPr>
      <w:r>
        <w:rPr>
          <w:rFonts w:ascii="Times New Roman"/>
          <w:b w:val="false"/>
          <w:i w:val="false"/>
          <w:color w:val="000000"/>
          <w:sz w:val="28"/>
        </w:rPr>
        <w:t>
      89.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Байзақ аудандық санитариялық-эпидемиологиялық бақылау басқармасы.</w:t>
      </w:r>
    </w:p>
    <w:bookmarkEnd w:id="380"/>
    <w:bookmarkStart w:name="z408" w:id="381"/>
    <w:p>
      <w:pPr>
        <w:spacing w:after="0"/>
        <w:ind w:left="0"/>
        <w:jc w:val="both"/>
      </w:pPr>
      <w:r>
        <w:rPr>
          <w:rFonts w:ascii="Times New Roman"/>
          <w:b w:val="false"/>
          <w:i w:val="false"/>
          <w:color w:val="000000"/>
          <w:sz w:val="28"/>
        </w:rPr>
        <w:t>
      90.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Жамбыл аудандық санитариялық-эпидемиологиялық бақылау басқармасы.</w:t>
      </w:r>
    </w:p>
    <w:bookmarkEnd w:id="381"/>
    <w:bookmarkStart w:name="z409" w:id="382"/>
    <w:p>
      <w:pPr>
        <w:spacing w:after="0"/>
        <w:ind w:left="0"/>
        <w:jc w:val="both"/>
      </w:pPr>
      <w:r>
        <w:rPr>
          <w:rFonts w:ascii="Times New Roman"/>
          <w:b w:val="false"/>
          <w:i w:val="false"/>
          <w:color w:val="000000"/>
          <w:sz w:val="28"/>
        </w:rPr>
        <w:t>
      91.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Жуалы аудандық санитариялық-эпидемиологиялық бақылау басқармасы.</w:t>
      </w:r>
    </w:p>
    <w:bookmarkEnd w:id="382"/>
    <w:bookmarkStart w:name="z410" w:id="383"/>
    <w:p>
      <w:pPr>
        <w:spacing w:after="0"/>
        <w:ind w:left="0"/>
        <w:jc w:val="both"/>
      </w:pPr>
      <w:r>
        <w:rPr>
          <w:rFonts w:ascii="Times New Roman"/>
          <w:b w:val="false"/>
          <w:i w:val="false"/>
          <w:color w:val="000000"/>
          <w:sz w:val="28"/>
        </w:rPr>
        <w:t>
      92.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Қордай аудандық санитариялық-эпидемиологиялық бақылау басқармасы.</w:t>
      </w:r>
    </w:p>
    <w:bookmarkEnd w:id="383"/>
    <w:bookmarkStart w:name="z411" w:id="384"/>
    <w:p>
      <w:pPr>
        <w:spacing w:after="0"/>
        <w:ind w:left="0"/>
        <w:jc w:val="both"/>
      </w:pPr>
      <w:r>
        <w:rPr>
          <w:rFonts w:ascii="Times New Roman"/>
          <w:b w:val="false"/>
          <w:i w:val="false"/>
          <w:color w:val="000000"/>
          <w:sz w:val="28"/>
        </w:rPr>
        <w:t>
      93.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Мерке аудандық санитариялық-эпидемиологиялық бақылау басқармасы.</w:t>
      </w:r>
    </w:p>
    <w:bookmarkEnd w:id="384"/>
    <w:bookmarkStart w:name="z412" w:id="385"/>
    <w:p>
      <w:pPr>
        <w:spacing w:after="0"/>
        <w:ind w:left="0"/>
        <w:jc w:val="both"/>
      </w:pPr>
      <w:r>
        <w:rPr>
          <w:rFonts w:ascii="Times New Roman"/>
          <w:b w:val="false"/>
          <w:i w:val="false"/>
          <w:color w:val="000000"/>
          <w:sz w:val="28"/>
        </w:rPr>
        <w:t>
      94.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Мойынқұм аудандық санитариялық-эпидемиологиялық бақылау басқармасы.</w:t>
      </w:r>
    </w:p>
    <w:bookmarkEnd w:id="385"/>
    <w:bookmarkStart w:name="z413" w:id="386"/>
    <w:p>
      <w:pPr>
        <w:spacing w:after="0"/>
        <w:ind w:left="0"/>
        <w:jc w:val="both"/>
      </w:pPr>
      <w:r>
        <w:rPr>
          <w:rFonts w:ascii="Times New Roman"/>
          <w:b w:val="false"/>
          <w:i w:val="false"/>
          <w:color w:val="000000"/>
          <w:sz w:val="28"/>
        </w:rPr>
        <w:t>
      95.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Сарысу аудандық санитариялық-эпидемиологиялық бақылау басқармасы.</w:t>
      </w:r>
    </w:p>
    <w:bookmarkEnd w:id="386"/>
    <w:bookmarkStart w:name="z414" w:id="387"/>
    <w:p>
      <w:pPr>
        <w:spacing w:after="0"/>
        <w:ind w:left="0"/>
        <w:jc w:val="both"/>
      </w:pPr>
      <w:r>
        <w:rPr>
          <w:rFonts w:ascii="Times New Roman"/>
          <w:b w:val="false"/>
          <w:i w:val="false"/>
          <w:color w:val="000000"/>
          <w:sz w:val="28"/>
        </w:rPr>
        <w:t>
      96.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 Рысқұлов атындағы ауданның санитариялық-эпидемиологиялық бақылау басқармасы.</w:t>
      </w:r>
    </w:p>
    <w:bookmarkEnd w:id="387"/>
    <w:bookmarkStart w:name="z415" w:id="388"/>
    <w:p>
      <w:pPr>
        <w:spacing w:after="0"/>
        <w:ind w:left="0"/>
        <w:jc w:val="both"/>
      </w:pPr>
      <w:r>
        <w:rPr>
          <w:rFonts w:ascii="Times New Roman"/>
          <w:b w:val="false"/>
          <w:i w:val="false"/>
          <w:color w:val="000000"/>
          <w:sz w:val="28"/>
        </w:rPr>
        <w:t>
      97.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Талас аудандық санитариялық-эпидемиологиялық бақылау басқармасы.</w:t>
      </w:r>
    </w:p>
    <w:bookmarkEnd w:id="388"/>
    <w:bookmarkStart w:name="z416" w:id="389"/>
    <w:p>
      <w:pPr>
        <w:spacing w:after="0"/>
        <w:ind w:left="0"/>
        <w:jc w:val="both"/>
      </w:pPr>
      <w:r>
        <w:rPr>
          <w:rFonts w:ascii="Times New Roman"/>
          <w:b w:val="false"/>
          <w:i w:val="false"/>
          <w:color w:val="000000"/>
          <w:sz w:val="28"/>
        </w:rPr>
        <w:t>
      98.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Тараз қалалық санитариялық-эпидемиологиялық бақылау басқармасы.</w:t>
      </w:r>
    </w:p>
    <w:bookmarkEnd w:id="389"/>
    <w:bookmarkStart w:name="z417" w:id="390"/>
    <w:p>
      <w:pPr>
        <w:spacing w:after="0"/>
        <w:ind w:left="0"/>
        <w:jc w:val="both"/>
      </w:pPr>
      <w:r>
        <w:rPr>
          <w:rFonts w:ascii="Times New Roman"/>
          <w:b w:val="false"/>
          <w:i w:val="false"/>
          <w:color w:val="000000"/>
          <w:sz w:val="28"/>
        </w:rPr>
        <w:t>
      99.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Шу аудандық санитариялық-эпидемиологиялық бақылау басқармасы.</w:t>
      </w:r>
    </w:p>
    <w:bookmarkEnd w:id="390"/>
    <w:bookmarkStart w:name="z418" w:id="391"/>
    <w:p>
      <w:pPr>
        <w:spacing w:after="0"/>
        <w:ind w:left="0"/>
        <w:jc w:val="both"/>
      </w:pPr>
      <w:r>
        <w:rPr>
          <w:rFonts w:ascii="Times New Roman"/>
          <w:b w:val="false"/>
          <w:i w:val="false"/>
          <w:color w:val="000000"/>
          <w:sz w:val="28"/>
        </w:rPr>
        <w:t>
      100. Қазақстан Республикасының Денсаулық сақтау министрлігі Санитариялық-эпидемиологиялық бақылау комитеті Көліктегі санитариялық-эпидемиологиялық департаменті.</w:t>
      </w:r>
    </w:p>
    <w:bookmarkEnd w:id="391"/>
    <w:bookmarkStart w:name="z419" w:id="392"/>
    <w:p>
      <w:pPr>
        <w:spacing w:after="0"/>
        <w:ind w:left="0"/>
        <w:jc w:val="both"/>
      </w:pPr>
      <w:r>
        <w:rPr>
          <w:rFonts w:ascii="Times New Roman"/>
          <w:b w:val="false"/>
          <w:i w:val="false"/>
          <w:color w:val="000000"/>
          <w:sz w:val="28"/>
        </w:rPr>
        <w:t xml:space="preserve">
      101.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Ақтөбе бөлімшелік көліктегі санитариялық-эпидемиологиялық бақылау басқармасы. </w:t>
      </w:r>
    </w:p>
    <w:bookmarkEnd w:id="392"/>
    <w:bookmarkStart w:name="z420" w:id="393"/>
    <w:p>
      <w:pPr>
        <w:spacing w:after="0"/>
        <w:ind w:left="0"/>
        <w:jc w:val="both"/>
      </w:pPr>
      <w:r>
        <w:rPr>
          <w:rFonts w:ascii="Times New Roman"/>
          <w:b w:val="false"/>
          <w:i w:val="false"/>
          <w:color w:val="000000"/>
          <w:sz w:val="28"/>
        </w:rPr>
        <w:t>
      102.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Алматы бөлімшелік көліктегі санитариялық-эпидемиологиялық бақылау басқармасы.</w:t>
      </w:r>
    </w:p>
    <w:bookmarkEnd w:id="393"/>
    <w:bookmarkStart w:name="z421" w:id="394"/>
    <w:p>
      <w:pPr>
        <w:spacing w:after="0"/>
        <w:ind w:left="0"/>
        <w:jc w:val="both"/>
      </w:pPr>
      <w:r>
        <w:rPr>
          <w:rFonts w:ascii="Times New Roman"/>
          <w:b w:val="false"/>
          <w:i w:val="false"/>
          <w:color w:val="000000"/>
          <w:sz w:val="28"/>
        </w:rPr>
        <w:t>
      103.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Атбасар бөлімшелік көліктегі санитариялық-эпидемиологиялық бақылау басқармасы.</w:t>
      </w:r>
    </w:p>
    <w:bookmarkEnd w:id="394"/>
    <w:bookmarkStart w:name="z422" w:id="395"/>
    <w:p>
      <w:pPr>
        <w:spacing w:after="0"/>
        <w:ind w:left="0"/>
        <w:jc w:val="both"/>
      </w:pPr>
      <w:r>
        <w:rPr>
          <w:rFonts w:ascii="Times New Roman"/>
          <w:b w:val="false"/>
          <w:i w:val="false"/>
          <w:color w:val="000000"/>
          <w:sz w:val="28"/>
        </w:rPr>
        <w:t>
      104.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Атырау бөлімшелік көліктегі санитариялық-эпидемиологиялық бақылау басқармасы.</w:t>
      </w:r>
    </w:p>
    <w:bookmarkEnd w:id="395"/>
    <w:bookmarkStart w:name="z423" w:id="396"/>
    <w:p>
      <w:pPr>
        <w:spacing w:after="0"/>
        <w:ind w:left="0"/>
        <w:jc w:val="both"/>
      </w:pPr>
      <w:r>
        <w:rPr>
          <w:rFonts w:ascii="Times New Roman"/>
          <w:b w:val="false"/>
          <w:i w:val="false"/>
          <w:color w:val="000000"/>
          <w:sz w:val="28"/>
        </w:rPr>
        <w:t>
      105.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Жамбыл бөлімшелік көліктегі санитариялық-эпидемиологиялық бақылау басқармасы.</w:t>
      </w:r>
    </w:p>
    <w:bookmarkEnd w:id="396"/>
    <w:bookmarkStart w:name="z424" w:id="397"/>
    <w:p>
      <w:pPr>
        <w:spacing w:after="0"/>
        <w:ind w:left="0"/>
        <w:jc w:val="both"/>
      </w:pPr>
      <w:r>
        <w:rPr>
          <w:rFonts w:ascii="Times New Roman"/>
          <w:b w:val="false"/>
          <w:i w:val="false"/>
          <w:color w:val="000000"/>
          <w:sz w:val="28"/>
        </w:rPr>
        <w:t>
      106.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Жаңаарқа бөлімшелік көліктегі санитариялық-эпидемиологиялық бақылау басқармасы.</w:t>
      </w:r>
    </w:p>
    <w:bookmarkEnd w:id="397"/>
    <w:bookmarkStart w:name="z425" w:id="398"/>
    <w:p>
      <w:pPr>
        <w:spacing w:after="0"/>
        <w:ind w:left="0"/>
        <w:jc w:val="both"/>
      </w:pPr>
      <w:r>
        <w:rPr>
          <w:rFonts w:ascii="Times New Roman"/>
          <w:b w:val="false"/>
          <w:i w:val="false"/>
          <w:color w:val="000000"/>
          <w:sz w:val="28"/>
        </w:rPr>
        <w:t>
      107.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Защита бөлімшелік көліктегі санитариялық-эпидемиологиялық бақылау басқармасы.</w:t>
      </w:r>
    </w:p>
    <w:bookmarkEnd w:id="398"/>
    <w:bookmarkStart w:name="z426" w:id="399"/>
    <w:p>
      <w:pPr>
        <w:spacing w:after="0"/>
        <w:ind w:left="0"/>
        <w:jc w:val="both"/>
      </w:pPr>
      <w:r>
        <w:rPr>
          <w:rFonts w:ascii="Times New Roman"/>
          <w:b w:val="false"/>
          <w:i w:val="false"/>
          <w:color w:val="000000"/>
          <w:sz w:val="28"/>
        </w:rPr>
        <w:t xml:space="preserve">
      108.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Көкшетау бөлімшелік көліктегі санитариялық-эпидемиологиялық бақылау басқармасы. </w:t>
      </w:r>
    </w:p>
    <w:bookmarkEnd w:id="399"/>
    <w:bookmarkStart w:name="z427" w:id="400"/>
    <w:p>
      <w:pPr>
        <w:spacing w:after="0"/>
        <w:ind w:left="0"/>
        <w:jc w:val="both"/>
      </w:pPr>
      <w:r>
        <w:rPr>
          <w:rFonts w:ascii="Times New Roman"/>
          <w:b w:val="false"/>
          <w:i w:val="false"/>
          <w:color w:val="000000"/>
          <w:sz w:val="28"/>
        </w:rPr>
        <w:t>
      109.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Қарағанды бөлімшелік көліктегі санитариялық-эпидемиологиялық бақылау басқармасы.</w:t>
      </w:r>
    </w:p>
    <w:bookmarkEnd w:id="400"/>
    <w:bookmarkStart w:name="z428" w:id="401"/>
    <w:p>
      <w:pPr>
        <w:spacing w:after="0"/>
        <w:ind w:left="0"/>
        <w:jc w:val="both"/>
      </w:pPr>
      <w:r>
        <w:rPr>
          <w:rFonts w:ascii="Times New Roman"/>
          <w:b w:val="false"/>
          <w:i w:val="false"/>
          <w:color w:val="000000"/>
          <w:sz w:val="28"/>
        </w:rPr>
        <w:t>
      110.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Қостанай бөлімшелік көліктегі санитариялық-эпидемиологиялық бақылау басқармасы.</w:t>
      </w:r>
    </w:p>
    <w:bookmarkEnd w:id="401"/>
    <w:bookmarkStart w:name="z429" w:id="402"/>
    <w:p>
      <w:pPr>
        <w:spacing w:after="0"/>
        <w:ind w:left="0"/>
        <w:jc w:val="both"/>
      </w:pPr>
      <w:r>
        <w:rPr>
          <w:rFonts w:ascii="Times New Roman"/>
          <w:b w:val="false"/>
          <w:i w:val="false"/>
          <w:color w:val="000000"/>
          <w:sz w:val="28"/>
        </w:rPr>
        <w:t>
      111.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Қызылорда бөлімшелік көліктегі санитариялық-эпидемиологиялық бақылау басқармасы.</w:t>
      </w:r>
    </w:p>
    <w:bookmarkEnd w:id="402"/>
    <w:bookmarkStart w:name="z430" w:id="403"/>
    <w:p>
      <w:pPr>
        <w:spacing w:after="0"/>
        <w:ind w:left="0"/>
        <w:jc w:val="both"/>
      </w:pPr>
      <w:r>
        <w:rPr>
          <w:rFonts w:ascii="Times New Roman"/>
          <w:b w:val="false"/>
          <w:i w:val="false"/>
          <w:color w:val="000000"/>
          <w:sz w:val="28"/>
        </w:rPr>
        <w:t xml:space="preserve">
      112.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Маңғыстау бөлімшелік көліктегі санитариялық-эпидемиологиялық бақылау басқармасы. </w:t>
      </w:r>
    </w:p>
    <w:bookmarkEnd w:id="403"/>
    <w:bookmarkStart w:name="z431" w:id="404"/>
    <w:p>
      <w:pPr>
        <w:spacing w:after="0"/>
        <w:ind w:left="0"/>
        <w:jc w:val="both"/>
      </w:pPr>
      <w:r>
        <w:rPr>
          <w:rFonts w:ascii="Times New Roman"/>
          <w:b w:val="false"/>
          <w:i w:val="false"/>
          <w:color w:val="000000"/>
          <w:sz w:val="28"/>
        </w:rPr>
        <w:t>
      113.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Орал бөлімшелік көліктегі санитариялық-эпидемиологиялық бақылау басқармасы.</w:t>
      </w:r>
    </w:p>
    <w:bookmarkEnd w:id="404"/>
    <w:bookmarkStart w:name="z432" w:id="405"/>
    <w:p>
      <w:pPr>
        <w:spacing w:after="0"/>
        <w:ind w:left="0"/>
        <w:jc w:val="both"/>
      </w:pPr>
      <w:r>
        <w:rPr>
          <w:rFonts w:ascii="Times New Roman"/>
          <w:b w:val="false"/>
          <w:i w:val="false"/>
          <w:color w:val="000000"/>
          <w:sz w:val="28"/>
        </w:rPr>
        <w:t>
      114.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Павлодар бөлімшелік көліктегі санитариялық-эпидемиологиялық бақылау басқармасы.</w:t>
      </w:r>
    </w:p>
    <w:bookmarkEnd w:id="405"/>
    <w:bookmarkStart w:name="z433" w:id="406"/>
    <w:p>
      <w:pPr>
        <w:spacing w:after="0"/>
        <w:ind w:left="0"/>
        <w:jc w:val="both"/>
      </w:pPr>
      <w:r>
        <w:rPr>
          <w:rFonts w:ascii="Times New Roman"/>
          <w:b w:val="false"/>
          <w:i w:val="false"/>
          <w:color w:val="000000"/>
          <w:sz w:val="28"/>
        </w:rPr>
        <w:t>
      115.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Семей бөлімшелік көліктегі санитариялық-эпидемиологиялық бақылау басқармасы.</w:t>
      </w:r>
    </w:p>
    <w:bookmarkEnd w:id="406"/>
    <w:bookmarkStart w:name="z434" w:id="407"/>
    <w:p>
      <w:pPr>
        <w:spacing w:after="0"/>
        <w:ind w:left="0"/>
        <w:jc w:val="both"/>
      </w:pPr>
      <w:r>
        <w:rPr>
          <w:rFonts w:ascii="Times New Roman"/>
          <w:b w:val="false"/>
          <w:i w:val="false"/>
          <w:color w:val="000000"/>
          <w:sz w:val="28"/>
        </w:rPr>
        <w:t xml:space="preserve">
      116.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Шымкент бөлімшелік көліктегі санитариялық-эпидемиологиялық бақылау басқармасы. </w:t>
      </w:r>
    </w:p>
    <w:bookmarkEnd w:id="407"/>
    <w:bookmarkStart w:name="z435" w:id="408"/>
    <w:p>
      <w:pPr>
        <w:spacing w:after="0"/>
        <w:ind w:left="0"/>
        <w:jc w:val="both"/>
      </w:pPr>
      <w:r>
        <w:rPr>
          <w:rFonts w:ascii="Times New Roman"/>
          <w:b w:val="false"/>
          <w:i w:val="false"/>
          <w:color w:val="000000"/>
          <w:sz w:val="28"/>
        </w:rPr>
        <w:t>
      117.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департаменті.</w:t>
      </w:r>
    </w:p>
    <w:bookmarkEnd w:id="408"/>
    <w:bookmarkStart w:name="z436" w:id="409"/>
    <w:p>
      <w:pPr>
        <w:spacing w:after="0"/>
        <w:ind w:left="0"/>
        <w:jc w:val="both"/>
      </w:pPr>
      <w:r>
        <w:rPr>
          <w:rFonts w:ascii="Times New Roman"/>
          <w:b w:val="false"/>
          <w:i w:val="false"/>
          <w:color w:val="000000"/>
          <w:sz w:val="28"/>
        </w:rPr>
        <w:t>
      118.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Абай аудандық санитариялық-эпидемиологиялық бақылау басқармасы.</w:t>
      </w:r>
    </w:p>
    <w:bookmarkEnd w:id="409"/>
    <w:bookmarkStart w:name="z437" w:id="410"/>
    <w:p>
      <w:pPr>
        <w:spacing w:after="0"/>
        <w:ind w:left="0"/>
        <w:jc w:val="both"/>
      </w:pPr>
      <w:r>
        <w:rPr>
          <w:rFonts w:ascii="Times New Roman"/>
          <w:b w:val="false"/>
          <w:i w:val="false"/>
          <w:color w:val="000000"/>
          <w:sz w:val="28"/>
        </w:rPr>
        <w:t>
      119.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Ақтоғай аудандық санитариялық-эпидемиологиялық бақылау басқармасы.</w:t>
      </w:r>
    </w:p>
    <w:bookmarkEnd w:id="410"/>
    <w:bookmarkStart w:name="z438" w:id="411"/>
    <w:p>
      <w:pPr>
        <w:spacing w:after="0"/>
        <w:ind w:left="0"/>
        <w:jc w:val="both"/>
      </w:pPr>
      <w:r>
        <w:rPr>
          <w:rFonts w:ascii="Times New Roman"/>
          <w:b w:val="false"/>
          <w:i w:val="false"/>
          <w:color w:val="000000"/>
          <w:sz w:val="28"/>
        </w:rPr>
        <w:t>
      120.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Балқаш қалалық санитариялық-эпидемиологиялық бақылау басқармасы.</w:t>
      </w:r>
    </w:p>
    <w:bookmarkEnd w:id="411"/>
    <w:bookmarkStart w:name="z439" w:id="412"/>
    <w:p>
      <w:pPr>
        <w:spacing w:after="0"/>
        <w:ind w:left="0"/>
        <w:jc w:val="both"/>
      </w:pPr>
      <w:r>
        <w:rPr>
          <w:rFonts w:ascii="Times New Roman"/>
          <w:b w:val="false"/>
          <w:i w:val="false"/>
          <w:color w:val="000000"/>
          <w:sz w:val="28"/>
        </w:rPr>
        <w:t>
      121.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Бұқар жырау аудандық санитариялық-эпидемиологиялық бақылау басқармасы.</w:t>
      </w:r>
    </w:p>
    <w:bookmarkEnd w:id="412"/>
    <w:bookmarkStart w:name="z440" w:id="413"/>
    <w:p>
      <w:pPr>
        <w:spacing w:after="0"/>
        <w:ind w:left="0"/>
        <w:jc w:val="both"/>
      </w:pPr>
      <w:r>
        <w:rPr>
          <w:rFonts w:ascii="Times New Roman"/>
          <w:b w:val="false"/>
          <w:i w:val="false"/>
          <w:color w:val="000000"/>
          <w:sz w:val="28"/>
        </w:rPr>
        <w:t>
      122.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Жаңаарқа аудандық санитариялық-эпидемиологиялық бақылау басқармасы.</w:t>
      </w:r>
    </w:p>
    <w:bookmarkEnd w:id="413"/>
    <w:bookmarkStart w:name="z441" w:id="414"/>
    <w:p>
      <w:pPr>
        <w:spacing w:after="0"/>
        <w:ind w:left="0"/>
        <w:jc w:val="both"/>
      </w:pPr>
      <w:r>
        <w:rPr>
          <w:rFonts w:ascii="Times New Roman"/>
          <w:b w:val="false"/>
          <w:i w:val="false"/>
          <w:color w:val="000000"/>
          <w:sz w:val="28"/>
        </w:rPr>
        <w:t>
      123.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Жезқазған қалалық санитариялық-эпидемиологиялық бақылау басқармасы.</w:t>
      </w:r>
    </w:p>
    <w:bookmarkEnd w:id="414"/>
    <w:bookmarkStart w:name="z442" w:id="415"/>
    <w:p>
      <w:pPr>
        <w:spacing w:after="0"/>
        <w:ind w:left="0"/>
        <w:jc w:val="both"/>
      </w:pPr>
      <w:r>
        <w:rPr>
          <w:rFonts w:ascii="Times New Roman"/>
          <w:b w:val="false"/>
          <w:i w:val="false"/>
          <w:color w:val="000000"/>
          <w:sz w:val="28"/>
        </w:rPr>
        <w:t>
      124.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Қарағанды қаласы Қазыбек би атындағы ауданның санитариялық-эпидемиологиялық бақылау басқармасы.</w:t>
      </w:r>
    </w:p>
    <w:bookmarkEnd w:id="415"/>
    <w:bookmarkStart w:name="z443" w:id="416"/>
    <w:p>
      <w:pPr>
        <w:spacing w:after="0"/>
        <w:ind w:left="0"/>
        <w:jc w:val="both"/>
      </w:pPr>
      <w:r>
        <w:rPr>
          <w:rFonts w:ascii="Times New Roman"/>
          <w:b w:val="false"/>
          <w:i w:val="false"/>
          <w:color w:val="000000"/>
          <w:sz w:val="28"/>
        </w:rPr>
        <w:t>
      125.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Қарағанды қаласы Октябрь ауданының санитариялық-эпидемиологиялық бақылау басқармасы.</w:t>
      </w:r>
    </w:p>
    <w:bookmarkEnd w:id="416"/>
    <w:bookmarkStart w:name="z444" w:id="417"/>
    <w:p>
      <w:pPr>
        <w:spacing w:after="0"/>
        <w:ind w:left="0"/>
        <w:jc w:val="both"/>
      </w:pPr>
      <w:r>
        <w:rPr>
          <w:rFonts w:ascii="Times New Roman"/>
          <w:b w:val="false"/>
          <w:i w:val="false"/>
          <w:color w:val="000000"/>
          <w:sz w:val="28"/>
        </w:rPr>
        <w:t>
      126.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Қаражал қалалық санитариялық-эпидемиологиялық бақылау басқармасы.</w:t>
      </w:r>
    </w:p>
    <w:bookmarkEnd w:id="417"/>
    <w:bookmarkStart w:name="z445" w:id="418"/>
    <w:p>
      <w:pPr>
        <w:spacing w:after="0"/>
        <w:ind w:left="0"/>
        <w:jc w:val="both"/>
      </w:pPr>
      <w:r>
        <w:rPr>
          <w:rFonts w:ascii="Times New Roman"/>
          <w:b w:val="false"/>
          <w:i w:val="false"/>
          <w:color w:val="000000"/>
          <w:sz w:val="28"/>
        </w:rPr>
        <w:t>
      127.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Қарқаралы аудандық санитариялық-эпидемиологиялық бақылау басқармасы.</w:t>
      </w:r>
    </w:p>
    <w:bookmarkEnd w:id="418"/>
    <w:bookmarkStart w:name="z446" w:id="419"/>
    <w:p>
      <w:pPr>
        <w:spacing w:after="0"/>
        <w:ind w:left="0"/>
        <w:jc w:val="both"/>
      </w:pPr>
      <w:r>
        <w:rPr>
          <w:rFonts w:ascii="Times New Roman"/>
          <w:b w:val="false"/>
          <w:i w:val="false"/>
          <w:color w:val="000000"/>
          <w:sz w:val="28"/>
        </w:rPr>
        <w:t>
      128.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Нұра аудандық санитариялық-эпидемиологиялық бақылау басқармасы.</w:t>
      </w:r>
    </w:p>
    <w:bookmarkEnd w:id="419"/>
    <w:bookmarkStart w:name="z447" w:id="420"/>
    <w:p>
      <w:pPr>
        <w:spacing w:after="0"/>
        <w:ind w:left="0"/>
        <w:jc w:val="both"/>
      </w:pPr>
      <w:r>
        <w:rPr>
          <w:rFonts w:ascii="Times New Roman"/>
          <w:b w:val="false"/>
          <w:i w:val="false"/>
          <w:color w:val="000000"/>
          <w:sz w:val="28"/>
        </w:rPr>
        <w:t>
      129.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Осакаров аудандық санитариялық-эпидемиологиялық бақылау басқармасы.</w:t>
      </w:r>
    </w:p>
    <w:bookmarkEnd w:id="420"/>
    <w:bookmarkStart w:name="z448" w:id="421"/>
    <w:p>
      <w:pPr>
        <w:spacing w:after="0"/>
        <w:ind w:left="0"/>
        <w:jc w:val="both"/>
      </w:pPr>
      <w:r>
        <w:rPr>
          <w:rFonts w:ascii="Times New Roman"/>
          <w:b w:val="false"/>
          <w:i w:val="false"/>
          <w:color w:val="000000"/>
          <w:sz w:val="28"/>
        </w:rPr>
        <w:t>
      130.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Приозерск қалалық санитариялық-эпидемиологиялық бақылау басқармасы.</w:t>
      </w:r>
    </w:p>
    <w:bookmarkEnd w:id="421"/>
    <w:bookmarkStart w:name="z449" w:id="422"/>
    <w:p>
      <w:pPr>
        <w:spacing w:after="0"/>
        <w:ind w:left="0"/>
        <w:jc w:val="both"/>
      </w:pPr>
      <w:r>
        <w:rPr>
          <w:rFonts w:ascii="Times New Roman"/>
          <w:b w:val="false"/>
          <w:i w:val="false"/>
          <w:color w:val="000000"/>
          <w:sz w:val="28"/>
        </w:rPr>
        <w:t>
      131.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Саран қалалық санитариялық-эпидемиологиялық бақылау басқармасы.</w:t>
      </w:r>
    </w:p>
    <w:bookmarkEnd w:id="422"/>
    <w:bookmarkStart w:name="z450" w:id="423"/>
    <w:p>
      <w:pPr>
        <w:spacing w:after="0"/>
        <w:ind w:left="0"/>
        <w:jc w:val="both"/>
      </w:pPr>
      <w:r>
        <w:rPr>
          <w:rFonts w:ascii="Times New Roman"/>
          <w:b w:val="false"/>
          <w:i w:val="false"/>
          <w:color w:val="000000"/>
          <w:sz w:val="28"/>
        </w:rPr>
        <w:t>
      132.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Сәтбаев қалалық санитариялық-эпидемиологиялық бақылау басқармасы.</w:t>
      </w:r>
    </w:p>
    <w:bookmarkEnd w:id="423"/>
    <w:bookmarkStart w:name="z451" w:id="424"/>
    <w:p>
      <w:pPr>
        <w:spacing w:after="0"/>
        <w:ind w:left="0"/>
        <w:jc w:val="both"/>
      </w:pPr>
      <w:r>
        <w:rPr>
          <w:rFonts w:ascii="Times New Roman"/>
          <w:b w:val="false"/>
          <w:i w:val="false"/>
          <w:color w:val="000000"/>
          <w:sz w:val="28"/>
        </w:rPr>
        <w:t>
      133.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Теміртау қалалық санитариялық-эпидемиологиялық бақылау басқармасы.</w:t>
      </w:r>
    </w:p>
    <w:bookmarkEnd w:id="424"/>
    <w:bookmarkStart w:name="z452" w:id="425"/>
    <w:p>
      <w:pPr>
        <w:spacing w:after="0"/>
        <w:ind w:left="0"/>
        <w:jc w:val="both"/>
      </w:pPr>
      <w:r>
        <w:rPr>
          <w:rFonts w:ascii="Times New Roman"/>
          <w:b w:val="false"/>
          <w:i w:val="false"/>
          <w:color w:val="000000"/>
          <w:sz w:val="28"/>
        </w:rPr>
        <w:t>
      134.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Ұлытау аудандық санитариялық-эпидемиологиялық бақылау басқармасы.</w:t>
      </w:r>
    </w:p>
    <w:bookmarkEnd w:id="425"/>
    <w:bookmarkStart w:name="z453" w:id="426"/>
    <w:p>
      <w:pPr>
        <w:spacing w:after="0"/>
        <w:ind w:left="0"/>
        <w:jc w:val="both"/>
      </w:pPr>
      <w:r>
        <w:rPr>
          <w:rFonts w:ascii="Times New Roman"/>
          <w:b w:val="false"/>
          <w:i w:val="false"/>
          <w:color w:val="000000"/>
          <w:sz w:val="28"/>
        </w:rPr>
        <w:t>
      135.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Шахтинск қалалық санитариялық-эпидемиологиялық бақылау басқармасы.</w:t>
      </w:r>
    </w:p>
    <w:bookmarkEnd w:id="426"/>
    <w:bookmarkStart w:name="z454" w:id="427"/>
    <w:p>
      <w:pPr>
        <w:spacing w:after="0"/>
        <w:ind w:left="0"/>
        <w:jc w:val="both"/>
      </w:pPr>
      <w:r>
        <w:rPr>
          <w:rFonts w:ascii="Times New Roman"/>
          <w:b w:val="false"/>
          <w:i w:val="false"/>
          <w:color w:val="000000"/>
          <w:sz w:val="28"/>
        </w:rPr>
        <w:t>
      136.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Шет аудандық санитариялық-эпидемиологиялық бақылау басқармасы.</w:t>
      </w:r>
    </w:p>
    <w:bookmarkEnd w:id="427"/>
    <w:bookmarkStart w:name="z455" w:id="428"/>
    <w:p>
      <w:pPr>
        <w:spacing w:after="0"/>
        <w:ind w:left="0"/>
        <w:jc w:val="both"/>
      </w:pPr>
      <w:r>
        <w:rPr>
          <w:rFonts w:ascii="Times New Roman"/>
          <w:b w:val="false"/>
          <w:i w:val="false"/>
          <w:color w:val="000000"/>
          <w:sz w:val="28"/>
        </w:rPr>
        <w:t>
      137.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департаменті.</w:t>
      </w:r>
    </w:p>
    <w:bookmarkEnd w:id="428"/>
    <w:bookmarkStart w:name="z456" w:id="429"/>
    <w:p>
      <w:pPr>
        <w:spacing w:after="0"/>
        <w:ind w:left="0"/>
        <w:jc w:val="both"/>
      </w:pPr>
      <w:r>
        <w:rPr>
          <w:rFonts w:ascii="Times New Roman"/>
          <w:b w:val="false"/>
          <w:i w:val="false"/>
          <w:color w:val="000000"/>
          <w:sz w:val="28"/>
        </w:rPr>
        <w:t>
      138.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Алтынсарин аудандық санитариялық-эпидемиологиялық бақылау басқармасы.</w:t>
      </w:r>
    </w:p>
    <w:bookmarkEnd w:id="429"/>
    <w:bookmarkStart w:name="z457" w:id="430"/>
    <w:p>
      <w:pPr>
        <w:spacing w:after="0"/>
        <w:ind w:left="0"/>
        <w:jc w:val="both"/>
      </w:pPr>
      <w:r>
        <w:rPr>
          <w:rFonts w:ascii="Times New Roman"/>
          <w:b w:val="false"/>
          <w:i w:val="false"/>
          <w:color w:val="000000"/>
          <w:sz w:val="28"/>
        </w:rPr>
        <w:t>
      139.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Амангелді аудандық санитариялық-эпидемиологиялық бақылау басқармасы.</w:t>
      </w:r>
    </w:p>
    <w:bookmarkEnd w:id="430"/>
    <w:bookmarkStart w:name="z458" w:id="431"/>
    <w:p>
      <w:pPr>
        <w:spacing w:after="0"/>
        <w:ind w:left="0"/>
        <w:jc w:val="both"/>
      </w:pPr>
      <w:r>
        <w:rPr>
          <w:rFonts w:ascii="Times New Roman"/>
          <w:b w:val="false"/>
          <w:i w:val="false"/>
          <w:color w:val="000000"/>
          <w:sz w:val="28"/>
        </w:rPr>
        <w:t>
      140.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Арқалық қалалық санитариялық-эпидемиологиялық бақылау басқармасы.</w:t>
      </w:r>
    </w:p>
    <w:bookmarkEnd w:id="431"/>
    <w:bookmarkStart w:name="z459" w:id="432"/>
    <w:p>
      <w:pPr>
        <w:spacing w:after="0"/>
        <w:ind w:left="0"/>
        <w:jc w:val="both"/>
      </w:pPr>
      <w:r>
        <w:rPr>
          <w:rFonts w:ascii="Times New Roman"/>
          <w:b w:val="false"/>
          <w:i w:val="false"/>
          <w:color w:val="000000"/>
          <w:sz w:val="28"/>
        </w:rPr>
        <w:t>
      141.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Әулиекөл аудандық санитариялық-эпидемиологиялық бақылау басқармасы.</w:t>
      </w:r>
    </w:p>
    <w:bookmarkEnd w:id="432"/>
    <w:bookmarkStart w:name="z460" w:id="433"/>
    <w:p>
      <w:pPr>
        <w:spacing w:after="0"/>
        <w:ind w:left="0"/>
        <w:jc w:val="both"/>
      </w:pPr>
      <w:r>
        <w:rPr>
          <w:rFonts w:ascii="Times New Roman"/>
          <w:b w:val="false"/>
          <w:i w:val="false"/>
          <w:color w:val="000000"/>
          <w:sz w:val="28"/>
        </w:rPr>
        <w:t>
      142.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Денисов аудандық санитариялық-эпидемиологиялық бақылау басқармасы.</w:t>
      </w:r>
    </w:p>
    <w:bookmarkEnd w:id="433"/>
    <w:bookmarkStart w:name="z461" w:id="434"/>
    <w:p>
      <w:pPr>
        <w:spacing w:after="0"/>
        <w:ind w:left="0"/>
        <w:jc w:val="both"/>
      </w:pPr>
      <w:r>
        <w:rPr>
          <w:rFonts w:ascii="Times New Roman"/>
          <w:b w:val="false"/>
          <w:i w:val="false"/>
          <w:color w:val="000000"/>
          <w:sz w:val="28"/>
        </w:rPr>
        <w:t>
      143.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Жангелдин аудандық санитариялық-эпидемиологиялық бақылау басқармасы.</w:t>
      </w:r>
    </w:p>
    <w:bookmarkEnd w:id="434"/>
    <w:bookmarkStart w:name="z462" w:id="435"/>
    <w:p>
      <w:pPr>
        <w:spacing w:after="0"/>
        <w:ind w:left="0"/>
        <w:jc w:val="both"/>
      </w:pPr>
      <w:r>
        <w:rPr>
          <w:rFonts w:ascii="Times New Roman"/>
          <w:b w:val="false"/>
          <w:i w:val="false"/>
          <w:color w:val="000000"/>
          <w:sz w:val="28"/>
        </w:rPr>
        <w:t>
      144.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Жітіқара аудандық санитариялық-эпидемиологиялық бақылау басқармасы.</w:t>
      </w:r>
    </w:p>
    <w:bookmarkEnd w:id="435"/>
    <w:bookmarkStart w:name="z463" w:id="436"/>
    <w:p>
      <w:pPr>
        <w:spacing w:after="0"/>
        <w:ind w:left="0"/>
        <w:jc w:val="both"/>
      </w:pPr>
      <w:r>
        <w:rPr>
          <w:rFonts w:ascii="Times New Roman"/>
          <w:b w:val="false"/>
          <w:i w:val="false"/>
          <w:color w:val="000000"/>
          <w:sz w:val="28"/>
        </w:rPr>
        <w:t>
      145.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Қамысты аудандық санитариялық-эпидемиологиялық бақылау басқармасы.</w:t>
      </w:r>
    </w:p>
    <w:bookmarkEnd w:id="436"/>
    <w:bookmarkStart w:name="z464" w:id="437"/>
    <w:p>
      <w:pPr>
        <w:spacing w:after="0"/>
        <w:ind w:left="0"/>
        <w:jc w:val="both"/>
      </w:pPr>
      <w:r>
        <w:rPr>
          <w:rFonts w:ascii="Times New Roman"/>
          <w:b w:val="false"/>
          <w:i w:val="false"/>
          <w:color w:val="000000"/>
          <w:sz w:val="28"/>
        </w:rPr>
        <w:t>
      146.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Қарабалық аудандық санитариялық-эпидемиологиялық бақылау басқармасы.</w:t>
      </w:r>
    </w:p>
    <w:bookmarkEnd w:id="437"/>
    <w:bookmarkStart w:name="z465" w:id="438"/>
    <w:p>
      <w:pPr>
        <w:spacing w:after="0"/>
        <w:ind w:left="0"/>
        <w:jc w:val="both"/>
      </w:pPr>
      <w:r>
        <w:rPr>
          <w:rFonts w:ascii="Times New Roman"/>
          <w:b w:val="false"/>
          <w:i w:val="false"/>
          <w:color w:val="000000"/>
          <w:sz w:val="28"/>
        </w:rPr>
        <w:t>
      147.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Қарасу аудандық санитариялық-эпидемиологиялық бақылау басқармасы.</w:t>
      </w:r>
    </w:p>
    <w:bookmarkEnd w:id="438"/>
    <w:bookmarkStart w:name="z466" w:id="439"/>
    <w:p>
      <w:pPr>
        <w:spacing w:after="0"/>
        <w:ind w:left="0"/>
        <w:jc w:val="both"/>
      </w:pPr>
      <w:r>
        <w:rPr>
          <w:rFonts w:ascii="Times New Roman"/>
          <w:b w:val="false"/>
          <w:i w:val="false"/>
          <w:color w:val="000000"/>
          <w:sz w:val="28"/>
        </w:rPr>
        <w:t>
      148.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Қостанай аудандық санитариялық-эпидемиологиялық бақылау басқармасы.</w:t>
      </w:r>
    </w:p>
    <w:bookmarkEnd w:id="439"/>
    <w:bookmarkStart w:name="z467" w:id="440"/>
    <w:p>
      <w:pPr>
        <w:spacing w:after="0"/>
        <w:ind w:left="0"/>
        <w:jc w:val="both"/>
      </w:pPr>
      <w:r>
        <w:rPr>
          <w:rFonts w:ascii="Times New Roman"/>
          <w:b w:val="false"/>
          <w:i w:val="false"/>
          <w:color w:val="000000"/>
          <w:sz w:val="28"/>
        </w:rPr>
        <w:t>
      149.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Қостанай қаласы санитариялық-эпидемиологиялық бақылау басқармасы.</w:t>
      </w:r>
    </w:p>
    <w:bookmarkEnd w:id="440"/>
    <w:bookmarkStart w:name="z468" w:id="441"/>
    <w:p>
      <w:pPr>
        <w:spacing w:after="0"/>
        <w:ind w:left="0"/>
        <w:jc w:val="both"/>
      </w:pPr>
      <w:r>
        <w:rPr>
          <w:rFonts w:ascii="Times New Roman"/>
          <w:b w:val="false"/>
          <w:i w:val="false"/>
          <w:color w:val="000000"/>
          <w:sz w:val="28"/>
        </w:rPr>
        <w:t>
      150.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Лисаковск қалалық санитариялық-эпидемиологиялық бақылау басқармасы.</w:t>
      </w:r>
    </w:p>
    <w:bookmarkEnd w:id="441"/>
    <w:bookmarkStart w:name="z469" w:id="442"/>
    <w:p>
      <w:pPr>
        <w:spacing w:after="0"/>
        <w:ind w:left="0"/>
        <w:jc w:val="both"/>
      </w:pPr>
      <w:r>
        <w:rPr>
          <w:rFonts w:ascii="Times New Roman"/>
          <w:b w:val="false"/>
          <w:i w:val="false"/>
          <w:color w:val="000000"/>
          <w:sz w:val="28"/>
        </w:rPr>
        <w:t>
      151.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Меңдіқара аудандық санитариялық-эпидемиологиялық бақылау басқармасы.</w:t>
      </w:r>
    </w:p>
    <w:bookmarkEnd w:id="442"/>
    <w:bookmarkStart w:name="z470" w:id="443"/>
    <w:p>
      <w:pPr>
        <w:spacing w:after="0"/>
        <w:ind w:left="0"/>
        <w:jc w:val="both"/>
      </w:pPr>
      <w:r>
        <w:rPr>
          <w:rFonts w:ascii="Times New Roman"/>
          <w:b w:val="false"/>
          <w:i w:val="false"/>
          <w:color w:val="000000"/>
          <w:sz w:val="28"/>
        </w:rPr>
        <w:t>
      152.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Науырзым аудандық санитариялық-эпидемиологиялық бақылау басқармасы.</w:t>
      </w:r>
    </w:p>
    <w:bookmarkEnd w:id="443"/>
    <w:bookmarkStart w:name="z471" w:id="444"/>
    <w:p>
      <w:pPr>
        <w:spacing w:after="0"/>
        <w:ind w:left="0"/>
        <w:jc w:val="both"/>
      </w:pPr>
      <w:r>
        <w:rPr>
          <w:rFonts w:ascii="Times New Roman"/>
          <w:b w:val="false"/>
          <w:i w:val="false"/>
          <w:color w:val="000000"/>
          <w:sz w:val="28"/>
        </w:rPr>
        <w:t>
      153.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Рудный қалалық санитариялық-эпидемиологиялық бақылау басқармасы.</w:t>
      </w:r>
    </w:p>
    <w:bookmarkEnd w:id="444"/>
    <w:bookmarkStart w:name="z472" w:id="445"/>
    <w:p>
      <w:pPr>
        <w:spacing w:after="0"/>
        <w:ind w:left="0"/>
        <w:jc w:val="both"/>
      </w:pPr>
      <w:r>
        <w:rPr>
          <w:rFonts w:ascii="Times New Roman"/>
          <w:b w:val="false"/>
          <w:i w:val="false"/>
          <w:color w:val="000000"/>
          <w:sz w:val="28"/>
        </w:rPr>
        <w:t>
      154.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Сарыкөл аудандық санитариялық-эпидемиологиялық бақылау басқармасы.</w:t>
      </w:r>
    </w:p>
    <w:bookmarkEnd w:id="445"/>
    <w:bookmarkStart w:name="z473" w:id="446"/>
    <w:p>
      <w:pPr>
        <w:spacing w:after="0"/>
        <w:ind w:left="0"/>
        <w:jc w:val="both"/>
      </w:pPr>
      <w:r>
        <w:rPr>
          <w:rFonts w:ascii="Times New Roman"/>
          <w:b w:val="false"/>
          <w:i w:val="false"/>
          <w:color w:val="000000"/>
          <w:sz w:val="28"/>
        </w:rPr>
        <w:t>
      155.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Бейімбет Майлин ауданының санитариялық-эпидемиологиялық бақылау басқармасы.</w:t>
      </w:r>
    </w:p>
    <w:bookmarkEnd w:id="446"/>
    <w:bookmarkStart w:name="z474" w:id="447"/>
    <w:p>
      <w:pPr>
        <w:spacing w:after="0"/>
        <w:ind w:left="0"/>
        <w:jc w:val="both"/>
      </w:pPr>
      <w:r>
        <w:rPr>
          <w:rFonts w:ascii="Times New Roman"/>
          <w:b w:val="false"/>
          <w:i w:val="false"/>
          <w:color w:val="000000"/>
          <w:sz w:val="28"/>
        </w:rPr>
        <w:t>
      156.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Ұзынкөл аудандық санитариялық-эпидемиологиялық бақылау басқармасы.</w:t>
      </w:r>
    </w:p>
    <w:bookmarkEnd w:id="447"/>
    <w:bookmarkStart w:name="z475" w:id="448"/>
    <w:p>
      <w:pPr>
        <w:spacing w:after="0"/>
        <w:ind w:left="0"/>
        <w:jc w:val="both"/>
      </w:pPr>
      <w:r>
        <w:rPr>
          <w:rFonts w:ascii="Times New Roman"/>
          <w:b w:val="false"/>
          <w:i w:val="false"/>
          <w:color w:val="000000"/>
          <w:sz w:val="28"/>
        </w:rPr>
        <w:t>
      157.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Федоров аудандық санитариялық-эпидемиологиялық бақылау басқармасы.</w:t>
      </w:r>
    </w:p>
    <w:bookmarkEnd w:id="448"/>
    <w:bookmarkStart w:name="z476" w:id="449"/>
    <w:p>
      <w:pPr>
        <w:spacing w:after="0"/>
        <w:ind w:left="0"/>
        <w:jc w:val="both"/>
      </w:pPr>
      <w:r>
        <w:rPr>
          <w:rFonts w:ascii="Times New Roman"/>
          <w:b w:val="false"/>
          <w:i w:val="false"/>
          <w:color w:val="000000"/>
          <w:sz w:val="28"/>
        </w:rPr>
        <w:t>
      158.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департаменті.</w:t>
      </w:r>
    </w:p>
    <w:bookmarkEnd w:id="449"/>
    <w:bookmarkStart w:name="z477" w:id="450"/>
    <w:p>
      <w:pPr>
        <w:spacing w:after="0"/>
        <w:ind w:left="0"/>
        <w:jc w:val="both"/>
      </w:pPr>
      <w:r>
        <w:rPr>
          <w:rFonts w:ascii="Times New Roman"/>
          <w:b w:val="false"/>
          <w:i w:val="false"/>
          <w:color w:val="000000"/>
          <w:sz w:val="28"/>
        </w:rPr>
        <w:t>
      159.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Арал аудандық санитариялық-эпидемиологиялық бақылау басқармасы.</w:t>
      </w:r>
    </w:p>
    <w:bookmarkEnd w:id="450"/>
    <w:bookmarkStart w:name="z478" w:id="451"/>
    <w:p>
      <w:pPr>
        <w:spacing w:after="0"/>
        <w:ind w:left="0"/>
        <w:jc w:val="both"/>
      </w:pPr>
      <w:r>
        <w:rPr>
          <w:rFonts w:ascii="Times New Roman"/>
          <w:b w:val="false"/>
          <w:i w:val="false"/>
          <w:color w:val="000000"/>
          <w:sz w:val="28"/>
        </w:rPr>
        <w:t>
      160.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Жалағаш аудандық санитариялық-эпидемиологиялық бақылау басқармасы.</w:t>
      </w:r>
    </w:p>
    <w:bookmarkEnd w:id="451"/>
    <w:bookmarkStart w:name="z479" w:id="452"/>
    <w:p>
      <w:pPr>
        <w:spacing w:after="0"/>
        <w:ind w:left="0"/>
        <w:jc w:val="both"/>
      </w:pPr>
      <w:r>
        <w:rPr>
          <w:rFonts w:ascii="Times New Roman"/>
          <w:b w:val="false"/>
          <w:i w:val="false"/>
          <w:color w:val="000000"/>
          <w:sz w:val="28"/>
        </w:rPr>
        <w:t>
      161.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Жаңақорған аудандық санитариялық-эпидемиологиялық бақылау басқармасы.</w:t>
      </w:r>
    </w:p>
    <w:bookmarkEnd w:id="452"/>
    <w:bookmarkStart w:name="z480" w:id="453"/>
    <w:p>
      <w:pPr>
        <w:spacing w:after="0"/>
        <w:ind w:left="0"/>
        <w:jc w:val="both"/>
      </w:pPr>
      <w:r>
        <w:rPr>
          <w:rFonts w:ascii="Times New Roman"/>
          <w:b w:val="false"/>
          <w:i w:val="false"/>
          <w:color w:val="000000"/>
          <w:sz w:val="28"/>
        </w:rPr>
        <w:t>
      162.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Қазалы аудандық санитариялық-эпидемиологиялық бақылау басқармасы.</w:t>
      </w:r>
    </w:p>
    <w:bookmarkEnd w:id="453"/>
    <w:bookmarkStart w:name="z481" w:id="454"/>
    <w:p>
      <w:pPr>
        <w:spacing w:after="0"/>
        <w:ind w:left="0"/>
        <w:jc w:val="both"/>
      </w:pPr>
      <w:r>
        <w:rPr>
          <w:rFonts w:ascii="Times New Roman"/>
          <w:b w:val="false"/>
          <w:i w:val="false"/>
          <w:color w:val="000000"/>
          <w:sz w:val="28"/>
        </w:rPr>
        <w:t>
      163.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Қармақшы аудандық санитариялық-эпидемиологиялық бақылау басқармасы.</w:t>
      </w:r>
    </w:p>
    <w:bookmarkEnd w:id="454"/>
    <w:bookmarkStart w:name="z482" w:id="455"/>
    <w:p>
      <w:pPr>
        <w:spacing w:after="0"/>
        <w:ind w:left="0"/>
        <w:jc w:val="both"/>
      </w:pPr>
      <w:r>
        <w:rPr>
          <w:rFonts w:ascii="Times New Roman"/>
          <w:b w:val="false"/>
          <w:i w:val="false"/>
          <w:color w:val="000000"/>
          <w:sz w:val="28"/>
        </w:rPr>
        <w:t>
      164.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Қызылорда қалалық санитариялық-эпидемиологиялық бақылау басқармасы.</w:t>
      </w:r>
    </w:p>
    <w:bookmarkEnd w:id="455"/>
    <w:bookmarkStart w:name="z483" w:id="456"/>
    <w:p>
      <w:pPr>
        <w:spacing w:after="0"/>
        <w:ind w:left="0"/>
        <w:jc w:val="both"/>
      </w:pPr>
      <w:r>
        <w:rPr>
          <w:rFonts w:ascii="Times New Roman"/>
          <w:b w:val="false"/>
          <w:i w:val="false"/>
          <w:color w:val="000000"/>
          <w:sz w:val="28"/>
        </w:rPr>
        <w:t>
      165.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Сырдария аудандық санитариялық-эпидемиологиялық бақылау басқармасы.</w:t>
      </w:r>
    </w:p>
    <w:bookmarkEnd w:id="456"/>
    <w:bookmarkStart w:name="z484" w:id="457"/>
    <w:p>
      <w:pPr>
        <w:spacing w:after="0"/>
        <w:ind w:left="0"/>
        <w:jc w:val="both"/>
      </w:pPr>
      <w:r>
        <w:rPr>
          <w:rFonts w:ascii="Times New Roman"/>
          <w:b w:val="false"/>
          <w:i w:val="false"/>
          <w:color w:val="000000"/>
          <w:sz w:val="28"/>
        </w:rPr>
        <w:t>
      166.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Шиелі аудандық санитариялық-эпидемиологиялық бақылау басқармасы.</w:t>
      </w:r>
    </w:p>
    <w:bookmarkEnd w:id="457"/>
    <w:bookmarkStart w:name="z485" w:id="458"/>
    <w:p>
      <w:pPr>
        <w:spacing w:after="0"/>
        <w:ind w:left="0"/>
        <w:jc w:val="both"/>
      </w:pPr>
      <w:r>
        <w:rPr>
          <w:rFonts w:ascii="Times New Roman"/>
          <w:b w:val="false"/>
          <w:i w:val="false"/>
          <w:color w:val="000000"/>
          <w:sz w:val="28"/>
        </w:rPr>
        <w:t>
      167.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департаменті.</w:t>
      </w:r>
    </w:p>
    <w:bookmarkEnd w:id="458"/>
    <w:bookmarkStart w:name="z486" w:id="459"/>
    <w:p>
      <w:pPr>
        <w:spacing w:after="0"/>
        <w:ind w:left="0"/>
        <w:jc w:val="both"/>
      </w:pPr>
      <w:r>
        <w:rPr>
          <w:rFonts w:ascii="Times New Roman"/>
          <w:b w:val="false"/>
          <w:i w:val="false"/>
          <w:color w:val="000000"/>
          <w:sz w:val="28"/>
        </w:rPr>
        <w:t>
      168.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Ақтау қалалық санитариялық-эпидемиологиялық бақылау басқармасы.</w:t>
      </w:r>
    </w:p>
    <w:bookmarkEnd w:id="459"/>
    <w:bookmarkStart w:name="z487" w:id="460"/>
    <w:p>
      <w:pPr>
        <w:spacing w:after="0"/>
        <w:ind w:left="0"/>
        <w:jc w:val="both"/>
      </w:pPr>
      <w:r>
        <w:rPr>
          <w:rFonts w:ascii="Times New Roman"/>
          <w:b w:val="false"/>
          <w:i w:val="false"/>
          <w:color w:val="000000"/>
          <w:sz w:val="28"/>
        </w:rPr>
        <w:t>
      169.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Бейнеу аудандық санитариялық-эпидемиологиялық бақылау басқармасы.</w:t>
      </w:r>
    </w:p>
    <w:bookmarkEnd w:id="460"/>
    <w:bookmarkStart w:name="z488" w:id="461"/>
    <w:p>
      <w:pPr>
        <w:spacing w:after="0"/>
        <w:ind w:left="0"/>
        <w:jc w:val="both"/>
      </w:pPr>
      <w:r>
        <w:rPr>
          <w:rFonts w:ascii="Times New Roman"/>
          <w:b w:val="false"/>
          <w:i w:val="false"/>
          <w:color w:val="000000"/>
          <w:sz w:val="28"/>
        </w:rPr>
        <w:t>
      170.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Жаңаөзен қалалық санитариялық-эпидемиологиялық бақылау басқармасы.</w:t>
      </w:r>
    </w:p>
    <w:bookmarkEnd w:id="461"/>
    <w:bookmarkStart w:name="z489" w:id="462"/>
    <w:p>
      <w:pPr>
        <w:spacing w:after="0"/>
        <w:ind w:left="0"/>
        <w:jc w:val="both"/>
      </w:pPr>
      <w:r>
        <w:rPr>
          <w:rFonts w:ascii="Times New Roman"/>
          <w:b w:val="false"/>
          <w:i w:val="false"/>
          <w:color w:val="000000"/>
          <w:sz w:val="28"/>
        </w:rPr>
        <w:t>
      171.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Қарақия аудандық санитариялық-эпидемиологиялық бақылау басқармасы.</w:t>
      </w:r>
    </w:p>
    <w:bookmarkEnd w:id="462"/>
    <w:bookmarkStart w:name="z490" w:id="463"/>
    <w:p>
      <w:pPr>
        <w:spacing w:after="0"/>
        <w:ind w:left="0"/>
        <w:jc w:val="both"/>
      </w:pPr>
      <w:r>
        <w:rPr>
          <w:rFonts w:ascii="Times New Roman"/>
          <w:b w:val="false"/>
          <w:i w:val="false"/>
          <w:color w:val="000000"/>
          <w:sz w:val="28"/>
        </w:rPr>
        <w:t>
      172.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Маңғыстау аудандық санитариялық-эпидемиологиялық бақылау басқармасы.</w:t>
      </w:r>
    </w:p>
    <w:bookmarkEnd w:id="463"/>
    <w:bookmarkStart w:name="z491" w:id="464"/>
    <w:p>
      <w:pPr>
        <w:spacing w:after="0"/>
        <w:ind w:left="0"/>
        <w:jc w:val="both"/>
      </w:pPr>
      <w:r>
        <w:rPr>
          <w:rFonts w:ascii="Times New Roman"/>
          <w:b w:val="false"/>
          <w:i w:val="false"/>
          <w:color w:val="000000"/>
          <w:sz w:val="28"/>
        </w:rPr>
        <w:t>
      173.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Мұнайлы аудандық санитариялық-эпидемиологиялық бақылау басқармасы.</w:t>
      </w:r>
    </w:p>
    <w:bookmarkEnd w:id="464"/>
    <w:bookmarkStart w:name="z492" w:id="465"/>
    <w:p>
      <w:pPr>
        <w:spacing w:after="0"/>
        <w:ind w:left="0"/>
        <w:jc w:val="both"/>
      </w:pPr>
      <w:r>
        <w:rPr>
          <w:rFonts w:ascii="Times New Roman"/>
          <w:b w:val="false"/>
          <w:i w:val="false"/>
          <w:color w:val="000000"/>
          <w:sz w:val="28"/>
        </w:rPr>
        <w:t>
      174.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Түпқараған аудандық санитариялық-эпидемиологиялық бақылау басқармасы.</w:t>
      </w:r>
    </w:p>
    <w:bookmarkEnd w:id="465"/>
    <w:bookmarkStart w:name="z493" w:id="466"/>
    <w:p>
      <w:pPr>
        <w:spacing w:after="0"/>
        <w:ind w:left="0"/>
        <w:jc w:val="both"/>
      </w:pPr>
      <w:r>
        <w:rPr>
          <w:rFonts w:ascii="Times New Roman"/>
          <w:b w:val="false"/>
          <w:i w:val="false"/>
          <w:color w:val="000000"/>
          <w:sz w:val="28"/>
        </w:rPr>
        <w:t>
      175. Қазақстан Республикасының Денсаулық сақтау министрлігі Санитариялық-эпидемиологиялық бақылау комитеті Нұр-Сұлтан қаласының санитариялық-эпидемиологиялық департаменті.</w:t>
      </w:r>
    </w:p>
    <w:bookmarkEnd w:id="466"/>
    <w:bookmarkStart w:name="z494" w:id="467"/>
    <w:p>
      <w:pPr>
        <w:spacing w:after="0"/>
        <w:ind w:left="0"/>
        <w:jc w:val="both"/>
      </w:pPr>
      <w:r>
        <w:rPr>
          <w:rFonts w:ascii="Times New Roman"/>
          <w:b w:val="false"/>
          <w:i w:val="false"/>
          <w:color w:val="000000"/>
          <w:sz w:val="28"/>
        </w:rPr>
        <w:t>
      176. Қазақстан Республикасының Денсаулық сақтау министрлігі Санитариялық-эпидемиологиялық бақылау комитеті Нұр-Сұлтан қаласының Санитариялық-эпидемиологиялық бақылау департаменті Нұр-Сұлтан қаласы Алматы ауданының санитариялық-эпидемиологиялық бақылау басқармасы.</w:t>
      </w:r>
    </w:p>
    <w:bookmarkEnd w:id="467"/>
    <w:bookmarkStart w:name="z495" w:id="468"/>
    <w:p>
      <w:pPr>
        <w:spacing w:after="0"/>
        <w:ind w:left="0"/>
        <w:jc w:val="both"/>
      </w:pPr>
      <w:r>
        <w:rPr>
          <w:rFonts w:ascii="Times New Roman"/>
          <w:b w:val="false"/>
          <w:i w:val="false"/>
          <w:color w:val="000000"/>
          <w:sz w:val="28"/>
        </w:rPr>
        <w:t>
      177. Қазақстан Республикасының Денсаулық сақтау министрлігі Санитариялық-эпидемиологиялық бақылау комитеті Нұр-Сұлтан қаласының санитариялық-эпидемиологиялық бақылау департаменті Нұр-Сұлтан қаласы Байқоңыр ауданының санитариялық-эпидемиологиялық бақылау басқармасы.</w:t>
      </w:r>
    </w:p>
    <w:bookmarkEnd w:id="468"/>
    <w:bookmarkStart w:name="z496" w:id="469"/>
    <w:p>
      <w:pPr>
        <w:spacing w:after="0"/>
        <w:ind w:left="0"/>
        <w:jc w:val="both"/>
      </w:pPr>
      <w:r>
        <w:rPr>
          <w:rFonts w:ascii="Times New Roman"/>
          <w:b w:val="false"/>
          <w:i w:val="false"/>
          <w:color w:val="000000"/>
          <w:sz w:val="28"/>
        </w:rPr>
        <w:t>
      178. Қазақстан Республикасының Денсаулық сақтау министрлігі Санитариялық-эпидемиологиялық бақылау комитеті Нұр-Сұлтан қаласының санитариялық-эпидемиологиялық бақылау департаменті Нұр-Сұлтан қаласы Есіл ауданының санитариялық-эпидемиологиялық бақылау басқармасы.</w:t>
      </w:r>
    </w:p>
    <w:bookmarkEnd w:id="469"/>
    <w:bookmarkStart w:name="z497" w:id="470"/>
    <w:p>
      <w:pPr>
        <w:spacing w:after="0"/>
        <w:ind w:left="0"/>
        <w:jc w:val="both"/>
      </w:pPr>
      <w:r>
        <w:rPr>
          <w:rFonts w:ascii="Times New Roman"/>
          <w:b w:val="false"/>
          <w:i w:val="false"/>
          <w:color w:val="000000"/>
          <w:sz w:val="28"/>
        </w:rPr>
        <w:t>
      179. Қазақстан Республикасының Денсаулық сақтау министрлігі Санитариялық-эпидемиологиялық бақылау комитеті Нұр-Сұлтан қаласының санитариялық-эпидемиологиялық бақылау департаменті Нұр-Сұлтан қаласы Сарыарқа ауданының санитариялық-эпидемиологиялық бақылау басқармасы.</w:t>
      </w:r>
    </w:p>
    <w:bookmarkEnd w:id="470"/>
    <w:bookmarkStart w:name="z498" w:id="471"/>
    <w:p>
      <w:pPr>
        <w:spacing w:after="0"/>
        <w:ind w:left="0"/>
        <w:jc w:val="both"/>
      </w:pPr>
      <w:r>
        <w:rPr>
          <w:rFonts w:ascii="Times New Roman"/>
          <w:b w:val="false"/>
          <w:i w:val="false"/>
          <w:color w:val="000000"/>
          <w:sz w:val="28"/>
        </w:rPr>
        <w:t>
      180.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департаменті.</w:t>
      </w:r>
    </w:p>
    <w:bookmarkEnd w:id="471"/>
    <w:bookmarkStart w:name="z499" w:id="472"/>
    <w:p>
      <w:pPr>
        <w:spacing w:after="0"/>
        <w:ind w:left="0"/>
        <w:jc w:val="both"/>
      </w:pPr>
      <w:r>
        <w:rPr>
          <w:rFonts w:ascii="Times New Roman"/>
          <w:b w:val="false"/>
          <w:i w:val="false"/>
          <w:color w:val="000000"/>
          <w:sz w:val="28"/>
        </w:rPr>
        <w:t>
      181.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Аққулы ауданының санитариялық-эпидемиологиялық бақылау басқармасы.</w:t>
      </w:r>
    </w:p>
    <w:bookmarkEnd w:id="472"/>
    <w:bookmarkStart w:name="z500" w:id="473"/>
    <w:p>
      <w:pPr>
        <w:spacing w:after="0"/>
        <w:ind w:left="0"/>
        <w:jc w:val="both"/>
      </w:pPr>
      <w:r>
        <w:rPr>
          <w:rFonts w:ascii="Times New Roman"/>
          <w:b w:val="false"/>
          <w:i w:val="false"/>
          <w:color w:val="000000"/>
          <w:sz w:val="28"/>
        </w:rPr>
        <w:t>
      182.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Ақсу қалалық санитариялық-эпидемиологиялық бақылау басқармасы.</w:t>
      </w:r>
    </w:p>
    <w:bookmarkEnd w:id="473"/>
    <w:bookmarkStart w:name="z501" w:id="474"/>
    <w:p>
      <w:pPr>
        <w:spacing w:after="0"/>
        <w:ind w:left="0"/>
        <w:jc w:val="both"/>
      </w:pPr>
      <w:r>
        <w:rPr>
          <w:rFonts w:ascii="Times New Roman"/>
          <w:b w:val="false"/>
          <w:i w:val="false"/>
          <w:color w:val="000000"/>
          <w:sz w:val="28"/>
        </w:rPr>
        <w:t>
      183.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Ақтоғай аудандық санитариялық-эпидемиологиялық бақылау басқармасы.</w:t>
      </w:r>
    </w:p>
    <w:bookmarkEnd w:id="474"/>
    <w:bookmarkStart w:name="z502" w:id="475"/>
    <w:p>
      <w:pPr>
        <w:spacing w:after="0"/>
        <w:ind w:left="0"/>
        <w:jc w:val="both"/>
      </w:pPr>
      <w:r>
        <w:rPr>
          <w:rFonts w:ascii="Times New Roman"/>
          <w:b w:val="false"/>
          <w:i w:val="false"/>
          <w:color w:val="000000"/>
          <w:sz w:val="28"/>
        </w:rPr>
        <w:t>
      184.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Баянауыл аудандық санитариялық-эпидемиологиялық бақылау басқармасы.</w:t>
      </w:r>
    </w:p>
    <w:bookmarkEnd w:id="475"/>
    <w:bookmarkStart w:name="z503" w:id="476"/>
    <w:p>
      <w:pPr>
        <w:spacing w:after="0"/>
        <w:ind w:left="0"/>
        <w:jc w:val="both"/>
      </w:pPr>
      <w:r>
        <w:rPr>
          <w:rFonts w:ascii="Times New Roman"/>
          <w:b w:val="false"/>
          <w:i w:val="false"/>
          <w:color w:val="000000"/>
          <w:sz w:val="28"/>
        </w:rPr>
        <w:t>
      185.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Екібастұз қалалық санитариялық-эпидемиологиялық бақылау басқармасы.</w:t>
      </w:r>
    </w:p>
    <w:bookmarkEnd w:id="476"/>
    <w:bookmarkStart w:name="z504" w:id="477"/>
    <w:p>
      <w:pPr>
        <w:spacing w:after="0"/>
        <w:ind w:left="0"/>
        <w:jc w:val="both"/>
      </w:pPr>
      <w:r>
        <w:rPr>
          <w:rFonts w:ascii="Times New Roman"/>
          <w:b w:val="false"/>
          <w:i w:val="false"/>
          <w:color w:val="000000"/>
          <w:sz w:val="28"/>
        </w:rPr>
        <w:t>
      186.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Ертіс аудандық санитариялық-эпидемиологиялық бақылау басқармасы.</w:t>
      </w:r>
    </w:p>
    <w:bookmarkEnd w:id="477"/>
    <w:bookmarkStart w:name="z505" w:id="478"/>
    <w:p>
      <w:pPr>
        <w:spacing w:after="0"/>
        <w:ind w:left="0"/>
        <w:jc w:val="both"/>
      </w:pPr>
      <w:r>
        <w:rPr>
          <w:rFonts w:ascii="Times New Roman"/>
          <w:b w:val="false"/>
          <w:i w:val="false"/>
          <w:color w:val="000000"/>
          <w:sz w:val="28"/>
        </w:rPr>
        <w:t>
      187.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Железин аудандық санитариялық-эпидемиологиялық бақылау басқармасы.</w:t>
      </w:r>
    </w:p>
    <w:bookmarkEnd w:id="478"/>
    <w:bookmarkStart w:name="z506" w:id="479"/>
    <w:p>
      <w:pPr>
        <w:spacing w:after="0"/>
        <w:ind w:left="0"/>
        <w:jc w:val="both"/>
      </w:pPr>
      <w:r>
        <w:rPr>
          <w:rFonts w:ascii="Times New Roman"/>
          <w:b w:val="false"/>
          <w:i w:val="false"/>
          <w:color w:val="000000"/>
          <w:sz w:val="28"/>
        </w:rPr>
        <w:t>
      188.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Май аудандық санитариялық-эпидемиологиялық бақылау басқармасы.</w:t>
      </w:r>
    </w:p>
    <w:bookmarkEnd w:id="479"/>
    <w:bookmarkStart w:name="z507" w:id="480"/>
    <w:p>
      <w:pPr>
        <w:spacing w:after="0"/>
        <w:ind w:left="0"/>
        <w:jc w:val="both"/>
      </w:pPr>
      <w:r>
        <w:rPr>
          <w:rFonts w:ascii="Times New Roman"/>
          <w:b w:val="false"/>
          <w:i w:val="false"/>
          <w:color w:val="000000"/>
          <w:sz w:val="28"/>
        </w:rPr>
        <w:t>
      189.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Павлодар аудандық санитариялық-эпидемиологиялық бақылау басқармасы.</w:t>
      </w:r>
    </w:p>
    <w:bookmarkEnd w:id="480"/>
    <w:bookmarkStart w:name="z508" w:id="481"/>
    <w:p>
      <w:pPr>
        <w:spacing w:after="0"/>
        <w:ind w:left="0"/>
        <w:jc w:val="both"/>
      </w:pPr>
      <w:r>
        <w:rPr>
          <w:rFonts w:ascii="Times New Roman"/>
          <w:b w:val="false"/>
          <w:i w:val="false"/>
          <w:color w:val="000000"/>
          <w:sz w:val="28"/>
        </w:rPr>
        <w:t>
      190.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Павлодар қалалық санитариялық-эпидемиологиялық бақылау басқармасы.</w:t>
      </w:r>
    </w:p>
    <w:bookmarkEnd w:id="481"/>
    <w:bookmarkStart w:name="z509" w:id="482"/>
    <w:p>
      <w:pPr>
        <w:spacing w:after="0"/>
        <w:ind w:left="0"/>
        <w:jc w:val="both"/>
      </w:pPr>
      <w:r>
        <w:rPr>
          <w:rFonts w:ascii="Times New Roman"/>
          <w:b w:val="false"/>
          <w:i w:val="false"/>
          <w:color w:val="000000"/>
          <w:sz w:val="28"/>
        </w:rPr>
        <w:t>
      191.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Тереңкөл ауданының санитариялық-эпидемиологиялық бақылау басқармасы.</w:t>
      </w:r>
    </w:p>
    <w:bookmarkEnd w:id="482"/>
    <w:bookmarkStart w:name="z510" w:id="483"/>
    <w:p>
      <w:pPr>
        <w:spacing w:after="0"/>
        <w:ind w:left="0"/>
        <w:jc w:val="both"/>
      </w:pPr>
      <w:r>
        <w:rPr>
          <w:rFonts w:ascii="Times New Roman"/>
          <w:b w:val="false"/>
          <w:i w:val="false"/>
          <w:color w:val="000000"/>
          <w:sz w:val="28"/>
        </w:rPr>
        <w:t>
      192.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Успен аудандық санитариялық-эпидемиологиялық бақылау басқармасы.</w:t>
      </w:r>
    </w:p>
    <w:bookmarkEnd w:id="483"/>
    <w:bookmarkStart w:name="z511" w:id="484"/>
    <w:p>
      <w:pPr>
        <w:spacing w:after="0"/>
        <w:ind w:left="0"/>
        <w:jc w:val="both"/>
      </w:pPr>
      <w:r>
        <w:rPr>
          <w:rFonts w:ascii="Times New Roman"/>
          <w:b w:val="false"/>
          <w:i w:val="false"/>
          <w:color w:val="000000"/>
          <w:sz w:val="28"/>
        </w:rPr>
        <w:t>
      193.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Шарбақты аудандық санитариялық-эпидемиологиялық бақылау басқармасы.</w:t>
      </w:r>
    </w:p>
    <w:bookmarkEnd w:id="484"/>
    <w:bookmarkStart w:name="z512" w:id="485"/>
    <w:p>
      <w:pPr>
        <w:spacing w:after="0"/>
        <w:ind w:left="0"/>
        <w:jc w:val="both"/>
      </w:pPr>
      <w:r>
        <w:rPr>
          <w:rFonts w:ascii="Times New Roman"/>
          <w:b w:val="false"/>
          <w:i w:val="false"/>
          <w:color w:val="000000"/>
          <w:sz w:val="28"/>
        </w:rPr>
        <w:t>
      194.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департаменті.</w:t>
      </w:r>
    </w:p>
    <w:bookmarkEnd w:id="485"/>
    <w:bookmarkStart w:name="z513" w:id="486"/>
    <w:p>
      <w:pPr>
        <w:spacing w:after="0"/>
        <w:ind w:left="0"/>
        <w:jc w:val="both"/>
      </w:pPr>
      <w:r>
        <w:rPr>
          <w:rFonts w:ascii="Times New Roman"/>
          <w:b w:val="false"/>
          <w:i w:val="false"/>
          <w:color w:val="000000"/>
          <w:sz w:val="28"/>
        </w:rPr>
        <w:t>
      195.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Айыртау аудандық санитариялық-эпидемиологиялық бақылау басқармасы.</w:t>
      </w:r>
    </w:p>
    <w:bookmarkEnd w:id="486"/>
    <w:bookmarkStart w:name="z514" w:id="487"/>
    <w:p>
      <w:pPr>
        <w:spacing w:after="0"/>
        <w:ind w:left="0"/>
        <w:jc w:val="both"/>
      </w:pPr>
      <w:r>
        <w:rPr>
          <w:rFonts w:ascii="Times New Roman"/>
          <w:b w:val="false"/>
          <w:i w:val="false"/>
          <w:color w:val="000000"/>
          <w:sz w:val="28"/>
        </w:rPr>
        <w:t>
      196.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Ақжар аудандық санитариялық-эпидемиологиялық бақылау басқармасы.</w:t>
      </w:r>
    </w:p>
    <w:bookmarkEnd w:id="487"/>
    <w:bookmarkStart w:name="z515" w:id="488"/>
    <w:p>
      <w:pPr>
        <w:spacing w:after="0"/>
        <w:ind w:left="0"/>
        <w:jc w:val="both"/>
      </w:pPr>
      <w:r>
        <w:rPr>
          <w:rFonts w:ascii="Times New Roman"/>
          <w:b w:val="false"/>
          <w:i w:val="false"/>
          <w:color w:val="000000"/>
          <w:sz w:val="28"/>
        </w:rPr>
        <w:t>
      197.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Аққайың аудандық санитариялық-эпидемиологиялық бақылау басқармасы.</w:t>
      </w:r>
    </w:p>
    <w:bookmarkEnd w:id="488"/>
    <w:bookmarkStart w:name="z516" w:id="489"/>
    <w:p>
      <w:pPr>
        <w:spacing w:after="0"/>
        <w:ind w:left="0"/>
        <w:jc w:val="both"/>
      </w:pPr>
      <w:r>
        <w:rPr>
          <w:rFonts w:ascii="Times New Roman"/>
          <w:b w:val="false"/>
          <w:i w:val="false"/>
          <w:color w:val="000000"/>
          <w:sz w:val="28"/>
        </w:rPr>
        <w:t>
      198.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Ғабит Мүсірепов атындағы ауданның санитариялық-эпидемиологиялық бақылау басқармасы.</w:t>
      </w:r>
    </w:p>
    <w:bookmarkEnd w:id="489"/>
    <w:bookmarkStart w:name="z517" w:id="490"/>
    <w:p>
      <w:pPr>
        <w:spacing w:after="0"/>
        <w:ind w:left="0"/>
        <w:jc w:val="both"/>
      </w:pPr>
      <w:r>
        <w:rPr>
          <w:rFonts w:ascii="Times New Roman"/>
          <w:b w:val="false"/>
          <w:i w:val="false"/>
          <w:color w:val="000000"/>
          <w:sz w:val="28"/>
        </w:rPr>
        <w:t>
      199.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Есіл аудандық санитариялық-эпидемиологиялық бақылау басқармасы.</w:t>
      </w:r>
    </w:p>
    <w:bookmarkEnd w:id="490"/>
    <w:bookmarkStart w:name="z518" w:id="491"/>
    <w:p>
      <w:pPr>
        <w:spacing w:after="0"/>
        <w:ind w:left="0"/>
        <w:jc w:val="both"/>
      </w:pPr>
      <w:r>
        <w:rPr>
          <w:rFonts w:ascii="Times New Roman"/>
          <w:b w:val="false"/>
          <w:i w:val="false"/>
          <w:color w:val="000000"/>
          <w:sz w:val="28"/>
        </w:rPr>
        <w:t>
      200.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Жамбыл аудандық санитариялық-эпидемиологиялық бақылау басқармасы.</w:t>
      </w:r>
    </w:p>
    <w:bookmarkEnd w:id="491"/>
    <w:bookmarkStart w:name="z519" w:id="492"/>
    <w:p>
      <w:pPr>
        <w:spacing w:after="0"/>
        <w:ind w:left="0"/>
        <w:jc w:val="both"/>
      </w:pPr>
      <w:r>
        <w:rPr>
          <w:rFonts w:ascii="Times New Roman"/>
          <w:b w:val="false"/>
          <w:i w:val="false"/>
          <w:color w:val="000000"/>
          <w:sz w:val="28"/>
        </w:rPr>
        <w:t>
      201.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Қызылжар аудандық санитариялық-эпидемиологиялық бақылау басқармасы.</w:t>
      </w:r>
    </w:p>
    <w:bookmarkEnd w:id="492"/>
    <w:bookmarkStart w:name="z520" w:id="493"/>
    <w:p>
      <w:pPr>
        <w:spacing w:after="0"/>
        <w:ind w:left="0"/>
        <w:jc w:val="both"/>
      </w:pPr>
      <w:r>
        <w:rPr>
          <w:rFonts w:ascii="Times New Roman"/>
          <w:b w:val="false"/>
          <w:i w:val="false"/>
          <w:color w:val="000000"/>
          <w:sz w:val="28"/>
        </w:rPr>
        <w:t>
      202.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Мағжан Жұмабаев ауданының Санитариялық-эпидемиологиялық бақылау басқармасы.</w:t>
      </w:r>
    </w:p>
    <w:bookmarkEnd w:id="493"/>
    <w:bookmarkStart w:name="z521" w:id="494"/>
    <w:p>
      <w:pPr>
        <w:spacing w:after="0"/>
        <w:ind w:left="0"/>
        <w:jc w:val="both"/>
      </w:pPr>
      <w:r>
        <w:rPr>
          <w:rFonts w:ascii="Times New Roman"/>
          <w:b w:val="false"/>
          <w:i w:val="false"/>
          <w:color w:val="000000"/>
          <w:sz w:val="28"/>
        </w:rPr>
        <w:t>
      203.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Мамлют аудандық санитариялық-эпидемиологиялық бақылау басқармасы.</w:t>
      </w:r>
    </w:p>
    <w:bookmarkEnd w:id="494"/>
    <w:bookmarkStart w:name="z522" w:id="495"/>
    <w:p>
      <w:pPr>
        <w:spacing w:after="0"/>
        <w:ind w:left="0"/>
        <w:jc w:val="both"/>
      </w:pPr>
      <w:r>
        <w:rPr>
          <w:rFonts w:ascii="Times New Roman"/>
          <w:b w:val="false"/>
          <w:i w:val="false"/>
          <w:color w:val="000000"/>
          <w:sz w:val="28"/>
        </w:rPr>
        <w:t>
      204.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Петропавл қалалық санитариялық-эпидемиологиялық бақылау басқармасы.</w:t>
      </w:r>
    </w:p>
    <w:bookmarkEnd w:id="495"/>
    <w:bookmarkStart w:name="z523" w:id="496"/>
    <w:p>
      <w:pPr>
        <w:spacing w:after="0"/>
        <w:ind w:left="0"/>
        <w:jc w:val="both"/>
      </w:pPr>
      <w:r>
        <w:rPr>
          <w:rFonts w:ascii="Times New Roman"/>
          <w:b w:val="false"/>
          <w:i w:val="false"/>
          <w:color w:val="000000"/>
          <w:sz w:val="28"/>
        </w:rPr>
        <w:t>
      205.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Тайынша аудандық санитариялық-эпидемиологиялық бақылау басқармасы.</w:t>
      </w:r>
    </w:p>
    <w:bookmarkEnd w:id="496"/>
    <w:bookmarkStart w:name="z524" w:id="497"/>
    <w:p>
      <w:pPr>
        <w:spacing w:after="0"/>
        <w:ind w:left="0"/>
        <w:jc w:val="both"/>
      </w:pPr>
      <w:r>
        <w:rPr>
          <w:rFonts w:ascii="Times New Roman"/>
          <w:b w:val="false"/>
          <w:i w:val="false"/>
          <w:color w:val="000000"/>
          <w:sz w:val="28"/>
        </w:rPr>
        <w:t>
      206.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Тимирязев аудандық санитариялық-эпидемиологиялық бақылау басқармасы.</w:t>
      </w:r>
    </w:p>
    <w:bookmarkEnd w:id="497"/>
    <w:bookmarkStart w:name="z525" w:id="498"/>
    <w:p>
      <w:pPr>
        <w:spacing w:after="0"/>
        <w:ind w:left="0"/>
        <w:jc w:val="both"/>
      </w:pPr>
      <w:r>
        <w:rPr>
          <w:rFonts w:ascii="Times New Roman"/>
          <w:b w:val="false"/>
          <w:i w:val="false"/>
          <w:color w:val="000000"/>
          <w:sz w:val="28"/>
        </w:rPr>
        <w:t>
      207.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Уәлиханов аудандық санитариялық-эпидемиологиялық бақылау басқармасы.</w:t>
      </w:r>
    </w:p>
    <w:bookmarkEnd w:id="498"/>
    <w:bookmarkStart w:name="z526" w:id="499"/>
    <w:p>
      <w:pPr>
        <w:spacing w:after="0"/>
        <w:ind w:left="0"/>
        <w:jc w:val="both"/>
      </w:pPr>
      <w:r>
        <w:rPr>
          <w:rFonts w:ascii="Times New Roman"/>
          <w:b w:val="false"/>
          <w:i w:val="false"/>
          <w:color w:val="000000"/>
          <w:sz w:val="28"/>
        </w:rPr>
        <w:t>
      208.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Шал ақын ауданының санитариялық-эпидемиологиялық бақылау басқармасы.</w:t>
      </w:r>
    </w:p>
    <w:bookmarkEnd w:id="499"/>
    <w:bookmarkStart w:name="z527" w:id="500"/>
    <w:p>
      <w:pPr>
        <w:spacing w:after="0"/>
        <w:ind w:left="0"/>
        <w:jc w:val="both"/>
      </w:pPr>
      <w:r>
        <w:rPr>
          <w:rFonts w:ascii="Times New Roman"/>
          <w:b w:val="false"/>
          <w:i w:val="false"/>
          <w:color w:val="000000"/>
          <w:sz w:val="28"/>
        </w:rPr>
        <w:t>
      209.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департаменті.</w:t>
      </w:r>
    </w:p>
    <w:bookmarkEnd w:id="500"/>
    <w:bookmarkStart w:name="z528" w:id="501"/>
    <w:p>
      <w:pPr>
        <w:spacing w:after="0"/>
        <w:ind w:left="0"/>
        <w:jc w:val="both"/>
      </w:pPr>
      <w:r>
        <w:rPr>
          <w:rFonts w:ascii="Times New Roman"/>
          <w:b w:val="false"/>
          <w:i w:val="false"/>
          <w:color w:val="000000"/>
          <w:sz w:val="28"/>
        </w:rPr>
        <w:t>
      210.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Арыс қалалық санитариялық-эпидемиологиялық бақылау басқармасы.</w:t>
      </w:r>
    </w:p>
    <w:bookmarkEnd w:id="501"/>
    <w:bookmarkStart w:name="z529" w:id="502"/>
    <w:p>
      <w:pPr>
        <w:spacing w:after="0"/>
        <w:ind w:left="0"/>
        <w:jc w:val="both"/>
      </w:pPr>
      <w:r>
        <w:rPr>
          <w:rFonts w:ascii="Times New Roman"/>
          <w:b w:val="false"/>
          <w:i w:val="false"/>
          <w:color w:val="000000"/>
          <w:sz w:val="28"/>
        </w:rPr>
        <w:t>
      211.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Бәйдібек аудандық санитариялық-эпидемиологиялық бақылау басқармасы.</w:t>
      </w:r>
    </w:p>
    <w:bookmarkEnd w:id="502"/>
    <w:bookmarkStart w:name="z530" w:id="503"/>
    <w:p>
      <w:pPr>
        <w:spacing w:after="0"/>
        <w:ind w:left="0"/>
        <w:jc w:val="both"/>
      </w:pPr>
      <w:r>
        <w:rPr>
          <w:rFonts w:ascii="Times New Roman"/>
          <w:b w:val="false"/>
          <w:i w:val="false"/>
          <w:color w:val="000000"/>
          <w:sz w:val="28"/>
        </w:rPr>
        <w:t>
      212.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Жетісай аудандық санитариялық-эпидемиологиялық бақылау басқармасы.</w:t>
      </w:r>
    </w:p>
    <w:bookmarkEnd w:id="503"/>
    <w:bookmarkStart w:name="z531" w:id="504"/>
    <w:p>
      <w:pPr>
        <w:spacing w:after="0"/>
        <w:ind w:left="0"/>
        <w:jc w:val="both"/>
      </w:pPr>
      <w:r>
        <w:rPr>
          <w:rFonts w:ascii="Times New Roman"/>
          <w:b w:val="false"/>
          <w:i w:val="false"/>
          <w:color w:val="000000"/>
          <w:sz w:val="28"/>
        </w:rPr>
        <w:t>
      213.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Келес аудандық санитариялық-эпидемиологиялық бақылау басқармасы.</w:t>
      </w:r>
    </w:p>
    <w:bookmarkEnd w:id="504"/>
    <w:bookmarkStart w:name="z532" w:id="505"/>
    <w:p>
      <w:pPr>
        <w:spacing w:after="0"/>
        <w:ind w:left="0"/>
        <w:jc w:val="both"/>
      </w:pPr>
      <w:r>
        <w:rPr>
          <w:rFonts w:ascii="Times New Roman"/>
          <w:b w:val="false"/>
          <w:i w:val="false"/>
          <w:color w:val="000000"/>
          <w:sz w:val="28"/>
        </w:rPr>
        <w:t>
      214.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Кентау қалалық санитариялық-эпидемиологиялық бақылау басқармасы.</w:t>
      </w:r>
    </w:p>
    <w:bookmarkEnd w:id="505"/>
    <w:bookmarkStart w:name="z533" w:id="506"/>
    <w:p>
      <w:pPr>
        <w:spacing w:after="0"/>
        <w:ind w:left="0"/>
        <w:jc w:val="both"/>
      </w:pPr>
      <w:r>
        <w:rPr>
          <w:rFonts w:ascii="Times New Roman"/>
          <w:b w:val="false"/>
          <w:i w:val="false"/>
          <w:color w:val="000000"/>
          <w:sz w:val="28"/>
        </w:rPr>
        <w:t>
      215.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Қазығұрт аудандық санитариялық-эпидемиологиялық бақылау басқармасы.</w:t>
      </w:r>
    </w:p>
    <w:bookmarkEnd w:id="506"/>
    <w:bookmarkStart w:name="z534" w:id="507"/>
    <w:p>
      <w:pPr>
        <w:spacing w:after="0"/>
        <w:ind w:left="0"/>
        <w:jc w:val="both"/>
      </w:pPr>
      <w:r>
        <w:rPr>
          <w:rFonts w:ascii="Times New Roman"/>
          <w:b w:val="false"/>
          <w:i w:val="false"/>
          <w:color w:val="000000"/>
          <w:sz w:val="28"/>
        </w:rPr>
        <w:t>
      216.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Мақтаарал аудандық санитариялық-эпидемиологиялық бақылау басқармасы.</w:t>
      </w:r>
    </w:p>
    <w:bookmarkEnd w:id="507"/>
    <w:bookmarkStart w:name="z535" w:id="508"/>
    <w:p>
      <w:pPr>
        <w:spacing w:after="0"/>
        <w:ind w:left="0"/>
        <w:jc w:val="both"/>
      </w:pPr>
      <w:r>
        <w:rPr>
          <w:rFonts w:ascii="Times New Roman"/>
          <w:b w:val="false"/>
          <w:i w:val="false"/>
          <w:color w:val="000000"/>
          <w:sz w:val="28"/>
        </w:rPr>
        <w:t>
      217.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Ордабасы аудандық санитариялық-эпидемиологиялық бақылау басқармасы.</w:t>
      </w:r>
    </w:p>
    <w:bookmarkEnd w:id="508"/>
    <w:bookmarkStart w:name="z536" w:id="509"/>
    <w:p>
      <w:pPr>
        <w:spacing w:after="0"/>
        <w:ind w:left="0"/>
        <w:jc w:val="both"/>
      </w:pPr>
      <w:r>
        <w:rPr>
          <w:rFonts w:ascii="Times New Roman"/>
          <w:b w:val="false"/>
          <w:i w:val="false"/>
          <w:color w:val="000000"/>
          <w:sz w:val="28"/>
        </w:rPr>
        <w:t>
      218.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Отырар аудандық санитариялық-эпидемиологиялық бақылау басқармасы.</w:t>
      </w:r>
    </w:p>
    <w:bookmarkEnd w:id="509"/>
    <w:bookmarkStart w:name="z537" w:id="510"/>
    <w:p>
      <w:pPr>
        <w:spacing w:after="0"/>
        <w:ind w:left="0"/>
        <w:jc w:val="both"/>
      </w:pPr>
      <w:r>
        <w:rPr>
          <w:rFonts w:ascii="Times New Roman"/>
          <w:b w:val="false"/>
          <w:i w:val="false"/>
          <w:color w:val="000000"/>
          <w:sz w:val="28"/>
        </w:rPr>
        <w:t>
      219.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Сайрам аудандық санитариялық-эпидемиологиялық бақылау басқармасы.</w:t>
      </w:r>
    </w:p>
    <w:bookmarkEnd w:id="510"/>
    <w:bookmarkStart w:name="z538" w:id="511"/>
    <w:p>
      <w:pPr>
        <w:spacing w:after="0"/>
        <w:ind w:left="0"/>
        <w:jc w:val="both"/>
      </w:pPr>
      <w:r>
        <w:rPr>
          <w:rFonts w:ascii="Times New Roman"/>
          <w:b w:val="false"/>
          <w:i w:val="false"/>
          <w:color w:val="000000"/>
          <w:sz w:val="28"/>
        </w:rPr>
        <w:t>
      220.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Сарыағаш аудандық санитариялық-эпидемиологиялық бақылау басқармасы.</w:t>
      </w:r>
    </w:p>
    <w:bookmarkEnd w:id="511"/>
    <w:bookmarkStart w:name="z539" w:id="512"/>
    <w:p>
      <w:pPr>
        <w:spacing w:after="0"/>
        <w:ind w:left="0"/>
        <w:jc w:val="both"/>
      </w:pPr>
      <w:r>
        <w:rPr>
          <w:rFonts w:ascii="Times New Roman"/>
          <w:b w:val="false"/>
          <w:i w:val="false"/>
          <w:color w:val="000000"/>
          <w:sz w:val="28"/>
        </w:rPr>
        <w:t>
      221.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Созақ аудандық санитариялық-эпидемиологиялық бақылау басқармасы.</w:t>
      </w:r>
    </w:p>
    <w:bookmarkEnd w:id="512"/>
    <w:bookmarkStart w:name="z540" w:id="513"/>
    <w:p>
      <w:pPr>
        <w:spacing w:after="0"/>
        <w:ind w:left="0"/>
        <w:jc w:val="both"/>
      </w:pPr>
      <w:r>
        <w:rPr>
          <w:rFonts w:ascii="Times New Roman"/>
          <w:b w:val="false"/>
          <w:i w:val="false"/>
          <w:color w:val="000000"/>
          <w:sz w:val="28"/>
        </w:rPr>
        <w:t>
      222.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Төлеби аудандық санитариялық-эпидемиологиялық бақылау басқармасы.</w:t>
      </w:r>
    </w:p>
    <w:bookmarkEnd w:id="513"/>
    <w:bookmarkStart w:name="z541" w:id="514"/>
    <w:p>
      <w:pPr>
        <w:spacing w:after="0"/>
        <w:ind w:left="0"/>
        <w:jc w:val="both"/>
      </w:pPr>
      <w:r>
        <w:rPr>
          <w:rFonts w:ascii="Times New Roman"/>
          <w:b w:val="false"/>
          <w:i w:val="false"/>
          <w:color w:val="000000"/>
          <w:sz w:val="28"/>
        </w:rPr>
        <w:t>
      223.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Түлкібас аудандық санитариялық-эпидемиологиялық бақылау басқармасы.</w:t>
      </w:r>
    </w:p>
    <w:bookmarkEnd w:id="514"/>
    <w:bookmarkStart w:name="z542" w:id="515"/>
    <w:p>
      <w:pPr>
        <w:spacing w:after="0"/>
        <w:ind w:left="0"/>
        <w:jc w:val="both"/>
      </w:pPr>
      <w:r>
        <w:rPr>
          <w:rFonts w:ascii="Times New Roman"/>
          <w:b w:val="false"/>
          <w:i w:val="false"/>
          <w:color w:val="000000"/>
          <w:sz w:val="28"/>
        </w:rPr>
        <w:t>
      224.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Түркістан қалалық санитариялық-эпидемиологиялық бақылау басқармасы.</w:t>
      </w:r>
    </w:p>
    <w:bookmarkEnd w:id="515"/>
    <w:bookmarkStart w:name="z543" w:id="516"/>
    <w:p>
      <w:pPr>
        <w:spacing w:after="0"/>
        <w:ind w:left="0"/>
        <w:jc w:val="both"/>
      </w:pPr>
      <w:r>
        <w:rPr>
          <w:rFonts w:ascii="Times New Roman"/>
          <w:b w:val="false"/>
          <w:i w:val="false"/>
          <w:color w:val="000000"/>
          <w:sz w:val="28"/>
        </w:rPr>
        <w:t>
      225.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Шардара аудандық санитариялық-эпидемиологиялық бақылау басқармасы.</w:t>
      </w:r>
    </w:p>
    <w:bookmarkEnd w:id="516"/>
    <w:bookmarkStart w:name="z544" w:id="517"/>
    <w:p>
      <w:pPr>
        <w:spacing w:after="0"/>
        <w:ind w:left="0"/>
        <w:jc w:val="both"/>
      </w:pPr>
      <w:r>
        <w:rPr>
          <w:rFonts w:ascii="Times New Roman"/>
          <w:b w:val="false"/>
          <w:i w:val="false"/>
          <w:color w:val="000000"/>
          <w:sz w:val="28"/>
        </w:rPr>
        <w:t>
      226.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департаменті.</w:t>
      </w:r>
    </w:p>
    <w:bookmarkEnd w:id="517"/>
    <w:bookmarkStart w:name="z545" w:id="518"/>
    <w:p>
      <w:pPr>
        <w:spacing w:after="0"/>
        <w:ind w:left="0"/>
        <w:jc w:val="both"/>
      </w:pPr>
      <w:r>
        <w:rPr>
          <w:rFonts w:ascii="Times New Roman"/>
          <w:b w:val="false"/>
          <w:i w:val="false"/>
          <w:color w:val="000000"/>
          <w:sz w:val="28"/>
        </w:rPr>
        <w:t>
      227.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Абай аудандық санитариялық-эпидемиологиялық бақылау басқармасы.</w:t>
      </w:r>
    </w:p>
    <w:bookmarkEnd w:id="518"/>
    <w:bookmarkStart w:name="z546" w:id="519"/>
    <w:p>
      <w:pPr>
        <w:spacing w:after="0"/>
        <w:ind w:left="0"/>
        <w:jc w:val="both"/>
      </w:pPr>
      <w:r>
        <w:rPr>
          <w:rFonts w:ascii="Times New Roman"/>
          <w:b w:val="false"/>
          <w:i w:val="false"/>
          <w:color w:val="000000"/>
          <w:sz w:val="28"/>
        </w:rPr>
        <w:t>
      228. Қазақстан Республикасының Денсаулық сақтау министрлігі Санитариялық-эпидемиологиялық бақылау комитеті Шығыс Қазақстан облысының анитариялық-эпидемиологиялық департаменті Алтай ауданының санитариялық-эпидемиологиялық бақылау басқармасы.</w:t>
      </w:r>
    </w:p>
    <w:bookmarkEnd w:id="519"/>
    <w:bookmarkStart w:name="z547" w:id="520"/>
    <w:p>
      <w:pPr>
        <w:spacing w:after="0"/>
        <w:ind w:left="0"/>
        <w:jc w:val="both"/>
      </w:pPr>
      <w:r>
        <w:rPr>
          <w:rFonts w:ascii="Times New Roman"/>
          <w:b w:val="false"/>
          <w:i w:val="false"/>
          <w:color w:val="000000"/>
          <w:sz w:val="28"/>
        </w:rPr>
        <w:t>
      229.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Аягөз аудандық санитариялық-эпидемиологиялық бақылау басқармасы.</w:t>
      </w:r>
    </w:p>
    <w:bookmarkEnd w:id="520"/>
    <w:bookmarkStart w:name="z548" w:id="521"/>
    <w:p>
      <w:pPr>
        <w:spacing w:after="0"/>
        <w:ind w:left="0"/>
        <w:jc w:val="both"/>
      </w:pPr>
      <w:r>
        <w:rPr>
          <w:rFonts w:ascii="Times New Roman"/>
          <w:b w:val="false"/>
          <w:i w:val="false"/>
          <w:color w:val="000000"/>
          <w:sz w:val="28"/>
        </w:rPr>
        <w:t>
      230.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Бесқарағай аудандық санитариялық-эпидемиологиялық бақылау басқармасы.</w:t>
      </w:r>
    </w:p>
    <w:bookmarkEnd w:id="521"/>
    <w:bookmarkStart w:name="z549" w:id="522"/>
    <w:p>
      <w:pPr>
        <w:spacing w:after="0"/>
        <w:ind w:left="0"/>
        <w:jc w:val="both"/>
      </w:pPr>
      <w:r>
        <w:rPr>
          <w:rFonts w:ascii="Times New Roman"/>
          <w:b w:val="false"/>
          <w:i w:val="false"/>
          <w:color w:val="000000"/>
          <w:sz w:val="28"/>
        </w:rPr>
        <w:t>
      231.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Бородулиха аудандық санитариялық-эпидемиологиялық бақылау басқармасы.</w:t>
      </w:r>
    </w:p>
    <w:bookmarkEnd w:id="522"/>
    <w:bookmarkStart w:name="z550" w:id="523"/>
    <w:p>
      <w:pPr>
        <w:spacing w:after="0"/>
        <w:ind w:left="0"/>
        <w:jc w:val="both"/>
      </w:pPr>
      <w:r>
        <w:rPr>
          <w:rFonts w:ascii="Times New Roman"/>
          <w:b w:val="false"/>
          <w:i w:val="false"/>
          <w:color w:val="000000"/>
          <w:sz w:val="28"/>
        </w:rPr>
        <w:t>
      232.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Глубокое аудандық санитариялық-эпидемиологиялық бақылау басқармасы.</w:t>
      </w:r>
    </w:p>
    <w:bookmarkEnd w:id="523"/>
    <w:bookmarkStart w:name="z551" w:id="524"/>
    <w:p>
      <w:pPr>
        <w:spacing w:after="0"/>
        <w:ind w:left="0"/>
        <w:jc w:val="both"/>
      </w:pPr>
      <w:r>
        <w:rPr>
          <w:rFonts w:ascii="Times New Roman"/>
          <w:b w:val="false"/>
          <w:i w:val="false"/>
          <w:color w:val="000000"/>
          <w:sz w:val="28"/>
        </w:rPr>
        <w:t>
      233.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Жарма аудандық санитариялық-эпидемиологиялық бақылау басқармасы.</w:t>
      </w:r>
    </w:p>
    <w:bookmarkEnd w:id="524"/>
    <w:bookmarkStart w:name="z552" w:id="525"/>
    <w:p>
      <w:pPr>
        <w:spacing w:after="0"/>
        <w:ind w:left="0"/>
        <w:jc w:val="both"/>
      </w:pPr>
      <w:r>
        <w:rPr>
          <w:rFonts w:ascii="Times New Roman"/>
          <w:b w:val="false"/>
          <w:i w:val="false"/>
          <w:color w:val="000000"/>
          <w:sz w:val="28"/>
        </w:rPr>
        <w:t>
      234.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Зайсан аудандық санитариялық-эпидемиологиялық бақылау басқармасы.</w:t>
      </w:r>
    </w:p>
    <w:bookmarkEnd w:id="525"/>
    <w:bookmarkStart w:name="z553" w:id="526"/>
    <w:p>
      <w:pPr>
        <w:spacing w:after="0"/>
        <w:ind w:left="0"/>
        <w:jc w:val="both"/>
      </w:pPr>
      <w:r>
        <w:rPr>
          <w:rFonts w:ascii="Times New Roman"/>
          <w:b w:val="false"/>
          <w:i w:val="false"/>
          <w:color w:val="000000"/>
          <w:sz w:val="28"/>
        </w:rPr>
        <w:t>
      235.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Катонқарағай аудандық санитариялық-эпидемиологиялық бақылау басқармасы.</w:t>
      </w:r>
    </w:p>
    <w:bookmarkEnd w:id="526"/>
    <w:bookmarkStart w:name="z554" w:id="527"/>
    <w:p>
      <w:pPr>
        <w:spacing w:after="0"/>
        <w:ind w:left="0"/>
        <w:jc w:val="both"/>
      </w:pPr>
      <w:r>
        <w:rPr>
          <w:rFonts w:ascii="Times New Roman"/>
          <w:b w:val="false"/>
          <w:i w:val="false"/>
          <w:color w:val="000000"/>
          <w:sz w:val="28"/>
        </w:rPr>
        <w:t>
      236.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Көкпекті аудандық санитариялық-эпидемиологиялық бақылау басқармасы.</w:t>
      </w:r>
    </w:p>
    <w:bookmarkEnd w:id="527"/>
    <w:bookmarkStart w:name="z555" w:id="528"/>
    <w:p>
      <w:pPr>
        <w:spacing w:after="0"/>
        <w:ind w:left="0"/>
        <w:jc w:val="both"/>
      </w:pPr>
      <w:r>
        <w:rPr>
          <w:rFonts w:ascii="Times New Roman"/>
          <w:b w:val="false"/>
          <w:i w:val="false"/>
          <w:color w:val="000000"/>
          <w:sz w:val="28"/>
        </w:rPr>
        <w:t>
      237.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Курчатов қалалық санитариялық-эпидемиологиялық бақылау басқармасы.</w:t>
      </w:r>
    </w:p>
    <w:bookmarkEnd w:id="528"/>
    <w:bookmarkStart w:name="z556" w:id="529"/>
    <w:p>
      <w:pPr>
        <w:spacing w:after="0"/>
        <w:ind w:left="0"/>
        <w:jc w:val="both"/>
      </w:pPr>
      <w:r>
        <w:rPr>
          <w:rFonts w:ascii="Times New Roman"/>
          <w:b w:val="false"/>
          <w:i w:val="false"/>
          <w:color w:val="000000"/>
          <w:sz w:val="28"/>
        </w:rPr>
        <w:t>
      238.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Күршім аудандық санитариялық-эпидемиологиялық бақылау басқармасы.</w:t>
      </w:r>
    </w:p>
    <w:bookmarkEnd w:id="529"/>
    <w:bookmarkStart w:name="z557" w:id="530"/>
    <w:p>
      <w:pPr>
        <w:spacing w:after="0"/>
        <w:ind w:left="0"/>
        <w:jc w:val="both"/>
      </w:pPr>
      <w:r>
        <w:rPr>
          <w:rFonts w:ascii="Times New Roman"/>
          <w:b w:val="false"/>
          <w:i w:val="false"/>
          <w:color w:val="000000"/>
          <w:sz w:val="28"/>
        </w:rPr>
        <w:t>
      239.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Өскемен қалалық санитариялық-эпидемиологиялық бақылау басқармасы.</w:t>
      </w:r>
    </w:p>
    <w:bookmarkEnd w:id="530"/>
    <w:bookmarkStart w:name="z558" w:id="531"/>
    <w:p>
      <w:pPr>
        <w:spacing w:after="0"/>
        <w:ind w:left="0"/>
        <w:jc w:val="both"/>
      </w:pPr>
      <w:r>
        <w:rPr>
          <w:rFonts w:ascii="Times New Roman"/>
          <w:b w:val="false"/>
          <w:i w:val="false"/>
          <w:color w:val="000000"/>
          <w:sz w:val="28"/>
        </w:rPr>
        <w:t>
      240.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Риддер қалалық санитариялық-эпидемиологиялық бақылау басқармасы.</w:t>
      </w:r>
    </w:p>
    <w:bookmarkEnd w:id="531"/>
    <w:bookmarkStart w:name="z559" w:id="532"/>
    <w:p>
      <w:pPr>
        <w:spacing w:after="0"/>
        <w:ind w:left="0"/>
        <w:jc w:val="both"/>
      </w:pPr>
      <w:r>
        <w:rPr>
          <w:rFonts w:ascii="Times New Roman"/>
          <w:b w:val="false"/>
          <w:i w:val="false"/>
          <w:color w:val="000000"/>
          <w:sz w:val="28"/>
        </w:rPr>
        <w:t>
      241.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Семей қалалық санитариялық-эпидемиологиялық бақылау басқармасы.</w:t>
      </w:r>
    </w:p>
    <w:bookmarkEnd w:id="532"/>
    <w:bookmarkStart w:name="z560" w:id="533"/>
    <w:p>
      <w:pPr>
        <w:spacing w:after="0"/>
        <w:ind w:left="0"/>
        <w:jc w:val="both"/>
      </w:pPr>
      <w:r>
        <w:rPr>
          <w:rFonts w:ascii="Times New Roman"/>
          <w:b w:val="false"/>
          <w:i w:val="false"/>
          <w:color w:val="000000"/>
          <w:sz w:val="28"/>
        </w:rPr>
        <w:t>
      242.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Тарбағатай аудандық санитариялық-эпидемиологиялық бақылау басқармасы.</w:t>
      </w:r>
    </w:p>
    <w:bookmarkEnd w:id="533"/>
    <w:bookmarkStart w:name="z561" w:id="534"/>
    <w:p>
      <w:pPr>
        <w:spacing w:after="0"/>
        <w:ind w:left="0"/>
        <w:jc w:val="both"/>
      </w:pPr>
      <w:r>
        <w:rPr>
          <w:rFonts w:ascii="Times New Roman"/>
          <w:b w:val="false"/>
          <w:i w:val="false"/>
          <w:color w:val="000000"/>
          <w:sz w:val="28"/>
        </w:rPr>
        <w:t>
      243.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Ұлан аудандық санитариялық-эпидемиологиялық бақылау басқармасы.</w:t>
      </w:r>
    </w:p>
    <w:bookmarkEnd w:id="534"/>
    <w:bookmarkStart w:name="z562" w:id="535"/>
    <w:p>
      <w:pPr>
        <w:spacing w:after="0"/>
        <w:ind w:left="0"/>
        <w:jc w:val="both"/>
      </w:pPr>
      <w:r>
        <w:rPr>
          <w:rFonts w:ascii="Times New Roman"/>
          <w:b w:val="false"/>
          <w:i w:val="false"/>
          <w:color w:val="000000"/>
          <w:sz w:val="28"/>
        </w:rPr>
        <w:t>
      244.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Үржар аудандық санитариялық-эпидемиологиялық бақылау басқармасы.</w:t>
      </w:r>
    </w:p>
    <w:bookmarkEnd w:id="535"/>
    <w:bookmarkStart w:name="z563" w:id="536"/>
    <w:p>
      <w:pPr>
        <w:spacing w:after="0"/>
        <w:ind w:left="0"/>
        <w:jc w:val="both"/>
      </w:pPr>
      <w:r>
        <w:rPr>
          <w:rFonts w:ascii="Times New Roman"/>
          <w:b w:val="false"/>
          <w:i w:val="false"/>
          <w:color w:val="000000"/>
          <w:sz w:val="28"/>
        </w:rPr>
        <w:t>
      245.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Шемонаиха аудандық санитариялық-эпидемиологиялық бақылау басқармасы.</w:t>
      </w:r>
    </w:p>
    <w:bookmarkEnd w:id="536"/>
    <w:bookmarkStart w:name="z564" w:id="537"/>
    <w:p>
      <w:pPr>
        <w:spacing w:after="0"/>
        <w:ind w:left="0"/>
        <w:jc w:val="both"/>
      </w:pPr>
      <w:r>
        <w:rPr>
          <w:rFonts w:ascii="Times New Roman"/>
          <w:b w:val="false"/>
          <w:i w:val="false"/>
          <w:color w:val="000000"/>
          <w:sz w:val="28"/>
        </w:rPr>
        <w:t>
      246. Қазақстан Республикасының Денсаулық сақтау министрлігі Санитариялық-эпидемиологиялық бақылау комитеті Шымкент қаласы санитариялық-эпидемиологиялық департаменті.</w:t>
      </w:r>
    </w:p>
    <w:bookmarkEnd w:id="537"/>
    <w:bookmarkStart w:name="z565" w:id="538"/>
    <w:p>
      <w:pPr>
        <w:spacing w:after="0"/>
        <w:ind w:left="0"/>
        <w:jc w:val="both"/>
      </w:pPr>
      <w:r>
        <w:rPr>
          <w:rFonts w:ascii="Times New Roman"/>
          <w:b w:val="false"/>
          <w:i w:val="false"/>
          <w:color w:val="000000"/>
          <w:sz w:val="28"/>
        </w:rPr>
        <w:t xml:space="preserve">
      247.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Абай ауданының санитариялық-эпидемиологиялық бақылау басқармасы. </w:t>
      </w:r>
    </w:p>
    <w:bookmarkEnd w:id="538"/>
    <w:bookmarkStart w:name="z566" w:id="539"/>
    <w:p>
      <w:pPr>
        <w:spacing w:after="0"/>
        <w:ind w:left="0"/>
        <w:jc w:val="both"/>
      </w:pPr>
      <w:r>
        <w:rPr>
          <w:rFonts w:ascii="Times New Roman"/>
          <w:b w:val="false"/>
          <w:i w:val="false"/>
          <w:color w:val="000000"/>
          <w:sz w:val="28"/>
        </w:rPr>
        <w:t xml:space="preserve">
      248.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Әл-Фараби ауданының санитариялық-эпидемиологиялық бақылау басқармасы. </w:t>
      </w:r>
    </w:p>
    <w:bookmarkEnd w:id="539"/>
    <w:bookmarkStart w:name="z567" w:id="540"/>
    <w:p>
      <w:pPr>
        <w:spacing w:after="0"/>
        <w:ind w:left="0"/>
        <w:jc w:val="both"/>
      </w:pPr>
      <w:r>
        <w:rPr>
          <w:rFonts w:ascii="Times New Roman"/>
          <w:b w:val="false"/>
          <w:i w:val="false"/>
          <w:color w:val="000000"/>
          <w:sz w:val="28"/>
        </w:rPr>
        <w:t xml:space="preserve">
      249.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Еңбекші ауданының санитариялық-эпидемиологиялық бақылау басқармасы. </w:t>
      </w:r>
    </w:p>
    <w:bookmarkEnd w:id="540"/>
    <w:bookmarkStart w:name="z568" w:id="541"/>
    <w:p>
      <w:pPr>
        <w:spacing w:after="0"/>
        <w:ind w:left="0"/>
        <w:jc w:val="both"/>
      </w:pPr>
      <w:r>
        <w:rPr>
          <w:rFonts w:ascii="Times New Roman"/>
          <w:b w:val="false"/>
          <w:i w:val="false"/>
          <w:color w:val="000000"/>
          <w:sz w:val="28"/>
        </w:rPr>
        <w:t>
      250.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Қаратау ауданының санитариялық-эпидемиологиялық бақылау басқармасы.</w:t>
      </w:r>
    </w:p>
    <w:bookmarkEnd w:id="541"/>
    <w:bookmarkStart w:name="z569" w:id="542"/>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комитетінің шаруашылық жүргізу құқығындағы республикалық мемлекеттік кәсіпорны</w:t>
      </w:r>
    </w:p>
    <w:bookmarkEnd w:id="542"/>
    <w:bookmarkStart w:name="z570" w:id="54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комитетінің "Ұлттық сараптама орталығы" шаруашылық жүргізу құқығындағы республикалық мемлекеттік кәсіпорны.</w:t>
      </w:r>
    </w:p>
    <w:bookmarkEnd w:id="543"/>
    <w:bookmarkStart w:name="z571" w:id="544"/>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аумақтық бөлімшелері</w:t>
      </w:r>
    </w:p>
    <w:bookmarkEnd w:id="544"/>
    <w:bookmarkStart w:name="z572" w:id="545"/>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Ақмола облысы бойынша департаменті.</w:t>
      </w:r>
    </w:p>
    <w:bookmarkEnd w:id="545"/>
    <w:bookmarkStart w:name="z573" w:id="546"/>
    <w:p>
      <w:pPr>
        <w:spacing w:after="0"/>
        <w:ind w:left="0"/>
        <w:jc w:val="both"/>
      </w:pPr>
      <w:r>
        <w:rPr>
          <w:rFonts w:ascii="Times New Roman"/>
          <w:b w:val="false"/>
          <w:i w:val="false"/>
          <w:color w:val="000000"/>
          <w:sz w:val="28"/>
        </w:rPr>
        <w:t>
      2. Қазақстан Республикасы Денсаулық сақтау министрлігі Медициналық және фармацевтикалық бақылау комитетінің Ақтөбе облысы бойынша департаменті.</w:t>
      </w:r>
    </w:p>
    <w:bookmarkEnd w:id="546"/>
    <w:bookmarkStart w:name="z574" w:id="547"/>
    <w:p>
      <w:pPr>
        <w:spacing w:after="0"/>
        <w:ind w:left="0"/>
        <w:jc w:val="both"/>
      </w:pPr>
      <w:r>
        <w:rPr>
          <w:rFonts w:ascii="Times New Roman"/>
          <w:b w:val="false"/>
          <w:i w:val="false"/>
          <w:color w:val="000000"/>
          <w:sz w:val="28"/>
        </w:rPr>
        <w:t>
      3. Қазақстан Республикасы Денсаулық сақтау министрлігі Медициналық және фармацевтикалық бақылау комитетінің Алматы қаласы бойынша департаменті.</w:t>
      </w:r>
    </w:p>
    <w:bookmarkEnd w:id="547"/>
    <w:bookmarkStart w:name="z575" w:id="548"/>
    <w:p>
      <w:pPr>
        <w:spacing w:after="0"/>
        <w:ind w:left="0"/>
        <w:jc w:val="both"/>
      </w:pPr>
      <w:r>
        <w:rPr>
          <w:rFonts w:ascii="Times New Roman"/>
          <w:b w:val="false"/>
          <w:i w:val="false"/>
          <w:color w:val="000000"/>
          <w:sz w:val="28"/>
        </w:rPr>
        <w:t>
      4. Қазақстан Республикасы Денсаулық сақтау министрлігі Медициналық және фармацевтикалық бақылау комитетінің Алматы облысы бойынша департаменті.</w:t>
      </w:r>
    </w:p>
    <w:bookmarkEnd w:id="548"/>
    <w:bookmarkStart w:name="z576" w:id="549"/>
    <w:p>
      <w:pPr>
        <w:spacing w:after="0"/>
        <w:ind w:left="0"/>
        <w:jc w:val="both"/>
      </w:pPr>
      <w:r>
        <w:rPr>
          <w:rFonts w:ascii="Times New Roman"/>
          <w:b w:val="false"/>
          <w:i w:val="false"/>
          <w:color w:val="000000"/>
          <w:sz w:val="28"/>
        </w:rPr>
        <w:t>
      5. Қазақстан Республикасы Денсаулық сақтау министрлігі Медициналық және фармацевтикалық бақылау комитетінің Атырау облысы бойынша департаменті.</w:t>
      </w:r>
    </w:p>
    <w:bookmarkEnd w:id="549"/>
    <w:bookmarkStart w:name="z577" w:id="550"/>
    <w:p>
      <w:pPr>
        <w:spacing w:after="0"/>
        <w:ind w:left="0"/>
        <w:jc w:val="both"/>
      </w:pPr>
      <w:r>
        <w:rPr>
          <w:rFonts w:ascii="Times New Roman"/>
          <w:b w:val="false"/>
          <w:i w:val="false"/>
          <w:color w:val="000000"/>
          <w:sz w:val="28"/>
        </w:rPr>
        <w:t>
      6. Қазақстан Республикасы Денсаулық сақтау министрлігі Медициналық және фармацевтикалық бақылау комитетінің Батыс Қазақстан облысы бойынша департаменті.</w:t>
      </w:r>
    </w:p>
    <w:bookmarkEnd w:id="550"/>
    <w:bookmarkStart w:name="z578" w:id="551"/>
    <w:p>
      <w:pPr>
        <w:spacing w:after="0"/>
        <w:ind w:left="0"/>
        <w:jc w:val="both"/>
      </w:pPr>
      <w:r>
        <w:rPr>
          <w:rFonts w:ascii="Times New Roman"/>
          <w:b w:val="false"/>
          <w:i w:val="false"/>
          <w:color w:val="000000"/>
          <w:sz w:val="28"/>
        </w:rPr>
        <w:t>
      7. Қазақстан Республикасы Денсаулық сақтау министрлігі Медициналық және фармацевтикалық бақылау комитетінің Жамбыл облысы бойынша департаменті.</w:t>
      </w:r>
    </w:p>
    <w:bookmarkEnd w:id="551"/>
    <w:bookmarkStart w:name="z579" w:id="552"/>
    <w:p>
      <w:pPr>
        <w:spacing w:after="0"/>
        <w:ind w:left="0"/>
        <w:jc w:val="both"/>
      </w:pPr>
      <w:r>
        <w:rPr>
          <w:rFonts w:ascii="Times New Roman"/>
          <w:b w:val="false"/>
          <w:i w:val="false"/>
          <w:color w:val="000000"/>
          <w:sz w:val="28"/>
        </w:rPr>
        <w:t>
      8. Қазақстан Республикасы Денсаулық сақтау министрлігі Медициналық және фармацевтикалық бақылау комитетінің Қарағанды облысы бойынша департаменті.</w:t>
      </w:r>
    </w:p>
    <w:bookmarkEnd w:id="552"/>
    <w:bookmarkStart w:name="z580" w:id="553"/>
    <w:p>
      <w:pPr>
        <w:spacing w:after="0"/>
        <w:ind w:left="0"/>
        <w:jc w:val="both"/>
      </w:pPr>
      <w:r>
        <w:rPr>
          <w:rFonts w:ascii="Times New Roman"/>
          <w:b w:val="false"/>
          <w:i w:val="false"/>
          <w:color w:val="000000"/>
          <w:sz w:val="28"/>
        </w:rPr>
        <w:t>
      9. Қазақстан Республикасы Денсаулық сақтау министрлігі Медициналық және фармацевтикалық бақылау комитетінің Қостанай облысы бойынша департаменті.</w:t>
      </w:r>
    </w:p>
    <w:bookmarkEnd w:id="553"/>
    <w:bookmarkStart w:name="z581" w:id="554"/>
    <w:p>
      <w:pPr>
        <w:spacing w:after="0"/>
        <w:ind w:left="0"/>
        <w:jc w:val="both"/>
      </w:pPr>
      <w:r>
        <w:rPr>
          <w:rFonts w:ascii="Times New Roman"/>
          <w:b w:val="false"/>
          <w:i w:val="false"/>
          <w:color w:val="000000"/>
          <w:sz w:val="28"/>
        </w:rPr>
        <w:t>
      10. Қазақстан Республикасы Денсаулық сақтау министрлігі Медициналық және фармацевтикалық бақылау комитетінің Қызылорда облысы бойынша департаменті.</w:t>
      </w:r>
    </w:p>
    <w:bookmarkEnd w:id="554"/>
    <w:bookmarkStart w:name="z582" w:id="555"/>
    <w:p>
      <w:pPr>
        <w:spacing w:after="0"/>
        <w:ind w:left="0"/>
        <w:jc w:val="both"/>
      </w:pPr>
      <w:r>
        <w:rPr>
          <w:rFonts w:ascii="Times New Roman"/>
          <w:b w:val="false"/>
          <w:i w:val="false"/>
          <w:color w:val="000000"/>
          <w:sz w:val="28"/>
        </w:rPr>
        <w:t>
      11. Қазақстан Республикасы Денсаулық сақтау министрлігі Медициналық және фармацевтикалық бақылау комитетінің Маңғыстау облысы бойынша департаменті.</w:t>
      </w:r>
    </w:p>
    <w:bookmarkEnd w:id="555"/>
    <w:bookmarkStart w:name="z583" w:id="556"/>
    <w:p>
      <w:pPr>
        <w:spacing w:after="0"/>
        <w:ind w:left="0"/>
        <w:jc w:val="both"/>
      </w:pPr>
      <w:r>
        <w:rPr>
          <w:rFonts w:ascii="Times New Roman"/>
          <w:b w:val="false"/>
          <w:i w:val="false"/>
          <w:color w:val="000000"/>
          <w:sz w:val="28"/>
        </w:rPr>
        <w:t>
      12. Қазақстан Республикасы Денсаулық сақтау министрлігі Медициналық және фармацевтикалық бақылау комитетінің Нұр-Сұлтан қаласы бойынша департаменті.</w:t>
      </w:r>
    </w:p>
    <w:bookmarkEnd w:id="556"/>
    <w:bookmarkStart w:name="z584" w:id="557"/>
    <w:p>
      <w:pPr>
        <w:spacing w:after="0"/>
        <w:ind w:left="0"/>
        <w:jc w:val="both"/>
      </w:pPr>
      <w:r>
        <w:rPr>
          <w:rFonts w:ascii="Times New Roman"/>
          <w:b w:val="false"/>
          <w:i w:val="false"/>
          <w:color w:val="000000"/>
          <w:sz w:val="28"/>
        </w:rPr>
        <w:t>
      13. Қазақстан Республикасы Денсаулық сақтау министрлігі Медициналық және фармацевтикалық бақылау комитетінің Павлодар облысы бойынша департаменті.</w:t>
      </w:r>
    </w:p>
    <w:bookmarkEnd w:id="557"/>
    <w:bookmarkStart w:name="z585" w:id="558"/>
    <w:p>
      <w:pPr>
        <w:spacing w:after="0"/>
        <w:ind w:left="0"/>
        <w:jc w:val="both"/>
      </w:pPr>
      <w:r>
        <w:rPr>
          <w:rFonts w:ascii="Times New Roman"/>
          <w:b w:val="false"/>
          <w:i w:val="false"/>
          <w:color w:val="000000"/>
          <w:sz w:val="28"/>
        </w:rPr>
        <w:t>
      14. Қазақстан Республикасы Денсаулық сақтау министрлігі Медициналық және фармацевтикалық бақылау комитетінің Солтүстік Қазақстан облысы бойынша департаменті.</w:t>
      </w:r>
    </w:p>
    <w:bookmarkEnd w:id="558"/>
    <w:bookmarkStart w:name="z586" w:id="559"/>
    <w:p>
      <w:pPr>
        <w:spacing w:after="0"/>
        <w:ind w:left="0"/>
        <w:jc w:val="both"/>
      </w:pPr>
      <w:r>
        <w:rPr>
          <w:rFonts w:ascii="Times New Roman"/>
          <w:b w:val="false"/>
          <w:i w:val="false"/>
          <w:color w:val="000000"/>
          <w:sz w:val="28"/>
        </w:rPr>
        <w:t>
      15. Қазақстан Республикасы Денсаулық сақтау министрлігі Медициналық және фармацевтикалық бақылау комитетінің Түркістан облысы бойынша департаменті.</w:t>
      </w:r>
    </w:p>
    <w:bookmarkEnd w:id="559"/>
    <w:bookmarkStart w:name="z587" w:id="560"/>
    <w:p>
      <w:pPr>
        <w:spacing w:after="0"/>
        <w:ind w:left="0"/>
        <w:jc w:val="both"/>
      </w:pPr>
      <w:r>
        <w:rPr>
          <w:rFonts w:ascii="Times New Roman"/>
          <w:b w:val="false"/>
          <w:i w:val="false"/>
          <w:color w:val="000000"/>
          <w:sz w:val="28"/>
        </w:rPr>
        <w:t>
      16. Қазақстан Республикасы Денсаулық сақтау министрлігі Медициналық және фармацевтикалық бақылау комитетінің Шығыс Қазақстан облысы бойынша департаменті</w:t>
      </w:r>
    </w:p>
    <w:bookmarkEnd w:id="560"/>
    <w:bookmarkStart w:name="z588" w:id="561"/>
    <w:p>
      <w:pPr>
        <w:spacing w:after="0"/>
        <w:ind w:left="0"/>
        <w:jc w:val="both"/>
      </w:pPr>
      <w:r>
        <w:rPr>
          <w:rFonts w:ascii="Times New Roman"/>
          <w:b w:val="false"/>
          <w:i w:val="false"/>
          <w:color w:val="000000"/>
          <w:sz w:val="28"/>
        </w:rPr>
        <w:t>
      17. Қазақстан Республикасы Денсаулық сақтау министрлігі Медициналық және фармацевтикалық бақылау комитетінің Шымкент қаласы бойынша департаменті.</w:t>
      </w:r>
    </w:p>
    <w:bookmarkEnd w:id="561"/>
    <w:bookmarkStart w:name="z589" w:id="562"/>
    <w:p>
      <w:pPr>
        <w:spacing w:after="0"/>
        <w:ind w:left="0"/>
        <w:jc w:val="both"/>
      </w:pPr>
      <w:r>
        <w:rPr>
          <w:rFonts w:ascii="Times New Roman"/>
          <w:b w:val="false"/>
          <w:i w:val="false"/>
          <w:color w:val="000000"/>
          <w:sz w:val="28"/>
        </w:rPr>
        <w:t>
      2. Қазақстан Республикасы Денсаулық сақтау министрлігі Медициналық және фармацевтикалық бақылау комитетінің республикалық мемлекеттік кәсіпорны</w:t>
      </w:r>
    </w:p>
    <w:bookmarkEnd w:id="562"/>
    <w:bookmarkStart w:name="z590" w:id="563"/>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w:t>
      </w:r>
    </w:p>
    <w:bookmarkEnd w:id="5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