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cd15c" w14:textId="8acd1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Тұңғыш Президенті - Елбасының мемлекет саласындағы мемлекеттік стипендиясын тағайындау туралы" Қазақстан Республикасы Президентінің 2000 жылғы 3 сәуірдегі № 369 Жарлығына өзгеріс енгізу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25 тамыздағы № 534 қаулысы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Тұңғыш Президенті - Елбасының мәдениет саласындағы мемлекеттік стипендиясын тағайындау туралы" Қазақстан Республикасы Президентінің 2000 жылғы 3 сәуірдегі № 369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 енгізу туралы" Қазақстан Республикасының Президенті Жарлығының жобасы Қазақстан Республикасы Президентінің қарауына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"Қазақстан Республикасының Тұңғыш Президенті – Елбасының мәдениет саласындағы мемлекеттік стипендиясын тағайындау туралы" Қазақстан Республикасы Президентінің 2000 жылғы 3 сәуірдегі № 369 Жарлығына өзгеріс енгізу туралы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ЕТЕМІН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Реепубликасының Тұңғыш Президенті - Елбасының, мәдениет саласындағы мемлекеттік стипендиясын тағайындау туралы" Қазақстан Республикасы Президентінің 2000 жылғы 3 сәуірдегі № 369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2000 ж., № 18, 185-құжат) мынадай өзгеріс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1-тармақ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Қазақстан Реепубликасының Тұңғыш Президенті - Елбасының мәдениет саласындағы жыл сайынғы 75 мемлекеттік стипендиясы айына 55 еселенген айлық есептік көрсеткіш мөлшерінде тағайындалсын.".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