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4d49" w14:textId="dfe4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шiлдедегi № 470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қаржыландырылатын білім беру ұйымдарында жоғары білімі бар мамандар даярлауға 2019 – 2020 оқу жылына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08"/>
        <w:gridCol w:w="1118"/>
        <w:gridCol w:w="986"/>
        <w:gridCol w:w="1074"/>
        <w:gridCol w:w="1074"/>
        <w:gridCol w:w="2771"/>
        <w:gridCol w:w="917"/>
        <w:gridCol w:w="1859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ЖОО-да, Қ.А. Ясауи атындағы халықаралық қазақ-түрік университетінде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1 студентті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/6 197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/5 823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/5 747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5 747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оқытуға, оның ішінде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дайындығының деңгейін арттыру үшін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келген азаматтарды даярлық бөлімінде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тұлғаларына арналған Стипендиялық бағдарлама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қабылдау" деген бөлім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08"/>
        <w:gridCol w:w="6666"/>
        <w:gridCol w:w="2450"/>
      </w:tblGrid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Қ.А. Ясауи атындағы халықаралық қазақ-түрік университеті, Қазақстан-Британ техникалық университеті, Халықаралық ақпараттық технологиялар университеті, Astana IT University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8316,3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тұлғаларына арналған Стипендиялық бағдарлама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академиясына магистратураға қабылдау" деген бөлім мынадай редакцияда жазылсын: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Мемлекеттік қызмет істері агенттігі болып табылатын Қазақстан Республикасы Президентінің жанындағы Мемлекеттік басқару академиясына магистратураға қабылдау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7825"/>
      </w:tblGrid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қабылдау" деген бөлім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1902"/>
        <w:gridCol w:w="7098"/>
      </w:tblGrid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9150,4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тұлғаларына арналған стипендиялық бағдарлама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қабылдау" деген бөлім мынадай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Мемлекеттік қызмет істері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8839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2020 –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қаржыландырылатын білім беру ұйымдарында жоғары білімі бар мамандар даярлауға 2020 – 2021 оқу жылына арналған мемлекеттік білім беру тапсырысы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035"/>
        <w:gridCol w:w="1492"/>
        <w:gridCol w:w="1124"/>
        <w:gridCol w:w="1224"/>
        <w:gridCol w:w="1225"/>
        <w:gridCol w:w="3158"/>
        <w:gridCol w:w="1226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/ 1 студентті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/17 488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/15 375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/13 781,7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/18 043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/15 930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оқытуға, оның ішінде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дайындығының деңгейін арттыру үшін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келген азаматтарды даярлық бөлімде оқытуға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оқу орындарында жоғары білімі бар мамандарды даярлауға 2020 – 2021 оқу жылына арналған мемлекеттік білім беру тапсырысы" деген бөлім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оқу орындарында жоғары білімі бар мамандарды даярлауға 2020 – 2021 оқу жылына арналған мемлекеттік білім беру тапсырысы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2809"/>
        <w:gridCol w:w="1841"/>
        <w:gridCol w:w="3949"/>
      </w:tblGrid>
      <w:tr>
        <w:trPr>
          <w:trHeight w:val="30" w:hRule="atLeast"/>
        </w:trPr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1486, 0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Төтенше жағдайлар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білім беру ұйымдарында жоғары білімі бар мамандарды даярлауға 2020 – 2021 оқу жылына арналған мемлекеттік білім беру тапсырысы" деген бөлім мынадай редакцияда жазылсын: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білім беру ұйымдарында жоғары білімі бар мамандарды даярлауға 2020 – 2021 оқу жылына арналған мемлекеттік білім беру тапсырысы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3570"/>
        <w:gridCol w:w="2194"/>
        <w:gridCol w:w="3729"/>
      </w:tblGrid>
      <w:tr>
        <w:trPr>
          <w:trHeight w:val="30" w:hRule="atLeast"/>
        </w:trPr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туризм және меймандостық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2020 –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қабылдау" деген бөлім мынадай редакцияда жазылсын: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және резидентураға қабылдау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609"/>
        <w:gridCol w:w="7549"/>
        <w:gridCol w:w="1369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Қ.А. Ясауи атындағы халықаралық қазақ-түрік университеті, Қазақстан-Британ техникалық университеті, Халықаралық ақпараттық технологиялар университеті, Astana IT University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прокуратурасының жанындағы Құқық қорғау органдары академиясына магистратураға қабылдау" деген бөлім мынадай редакцияда жазылсын: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прокуратурасының жанындағы Құқық қорғау органдары академиясына магистратураға қабылдау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641"/>
        <w:gridCol w:w="1344"/>
        <w:gridCol w:w="3434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Құқық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(ғылыми-педагогикалық бағыттағы магистратура)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(бейіндік бағыттағы магистратура)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оқу орындарында магистратураға қабылдау" деген бөлім мынадай редакцияда жазылсын: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оқу орындарында магистратураға қабылдау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641"/>
        <w:gridCol w:w="1344"/>
        <w:gridCol w:w="3434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академиясына магистратураға қабылдау" деген бөлім мынадай редакцияда жазылсын: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Мемлекеттік қызмет істері агенттігі болып табылатын Қазақстан Республикасы Президентінің жанындағы Мемлекеттік басқару академиясына магистратураға қабылдау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0"/>
        <w:gridCol w:w="8030"/>
      </w:tblGrid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қабылдау" деген бөлім мынадай редакцияда жазылсын: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/31 667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қабылдау" деген бөлім мынадай редакцияда жазылсын: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3572"/>
        <w:gridCol w:w="1380"/>
        <w:gridCol w:w="3525"/>
      </w:tblGrid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Құқық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қорғаныс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қабылдау" деген бөлім мынадай редакцияда жазылсын: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Мемлекеттік қызмет істері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8839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 Ішкі істер министрлігі болып табылатын оқу орындарында PhD докторантурасына қабылдау" деген бөлім мынадай редакцияда жазылсын: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 Ішкі істер министрлігі болып табылатын оқу орындарында PhD докторантурасына қабылдау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3572"/>
        <w:gridCol w:w="1380"/>
        <w:gridCol w:w="3525"/>
      </w:tblGrid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техникалық және кәсіптік білімі бар мамандар даярлайтын оқу орындарында 2020 – 2021 оқу жылына арналған мемлекеттік білім беру тапсырысы (мәдениет және өнер мамандықтары бойынша)" деген бөлім мынадай редакцияда жазылсын: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техникалық және кәсіптік білімі бар мамандар даярлайтын оқу орындарында 2020–2021 оқу жылына арналған мемлекеттік білім беру тапсырысы (мәдениет және өнер мамандықтары бойынша)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