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ae3cf" w14:textId="2dae3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"Самарқанд қаласында (Өзбекстан Республикасы) Қазақстан Республикасының Бас консулдығын ашу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шілдедегі № 455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"Самарқанд қаласында (Өзбекстан Республикасы) Қазақстан Республикасының Бас консулдығын ашу туралы" Қазақстан Республикасының Президенті Жарлығының жобасы Қазақстан Республикасы Президентінің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Самарқанд қаласында (Өзбекстан Республикасы) Қазақстан Республикасының Бас консулдығын ашу туралы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Самарқанд қаласында (Өзбекстан Республикасы) Қазақстан Республикасының Бас консулдығы ашылсын.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