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1399c" w14:textId="03139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"Акциялардың мемлекеттік пакеттеріне дивидендтер мен ұйымдардағы мемлекеттік қатысу үлестеріне кірістер туралы" Қазақстан Республикасы Үкіметінің 2020 жылғы 27 наурыздағы № 142 қаулысына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2020 жылғы 14 шiлдедегi № 441 қаулысы. Күші жойылды - Қазақстан Республикасы Үкіметінің 2025 жылғы 8 мамырдағы № 321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08.05.2025 </w:t>
      </w:r>
      <w:r>
        <w:rPr>
          <w:rFonts w:ascii="Times New Roman"/>
          <w:b w:val="false"/>
          <w:i w:val="false"/>
          <w:color w:val="ff0000"/>
          <w:sz w:val="28"/>
        </w:rPr>
        <w:t>№ 321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енгiзiледi)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"Акциялардың мемлекеттік пакеттеріне дивидендтер мен ұйымдардағы мемлекеттік қатысу үлестеріне кірістер туралы" Қазақстан Республикасы Үкіметінің 2020 жылғы 27 наурыздағы № 142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(ҚР НҚА электрондық түрдегі эталондық бақылау банкі, 2020 жылғы 31 наурыз) мынадай толықтыру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1-1-тармақпен толықтырылсын: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"1-1. Үлесінің жүз проценті мемлекеттік меншіктегі "СҚ-Фармация" жауапкершілігі шектеулі серіктестігі 2019 жылдың қорытындысы бойынша жарғылық капиталдағы мемлекеттік қатысу үлесіне дивидендтер (таза табыс бөлігін) төлеуден босатылады.".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 және ресми жариялануға тиіс.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