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8fe7c2" w14:textId="48fe7c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Республикасының Ұлттық Банкі Басқармасындағы Қазақстан Республикасы Үкіметінің өкілдері туралы" Қазақстан Республикасы Үкіметінің 2018 жылғы 27 қыркүйектегі № 596 және "Республикалық бюджет комиссиясы туралы" Қазақстан Республикасы Үкіметінің 2018 жылғы 15 қаңтардағы № 10 қаулыларына өзгерістер мен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2020 жылғы 20 мамырдағы № 310 қаулысы.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Үкіметі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Қазақстан Республикасы Үкіметінің кейбір шешімдеріне мынадай өзгерістер мен толықтыру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 "Қазақстан Республикасының Ұлттық Банкі Басқармасындағы Қазақстан Республикасы Үкіметінің өкілдері туралы" Қазақстан Республикасы Үкіметінің 2018 жылғы 27 қыркүйектегі № 596 </w:t>
      </w:r>
      <w:r>
        <w:rPr>
          <w:rFonts w:ascii="Times New Roman"/>
          <w:b w:val="false"/>
          <w:i w:val="false"/>
          <w:color w:val="000000"/>
          <w:sz w:val="28"/>
        </w:rPr>
        <w:t>қаулысында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Қазақстан Республикасы Премьер-Министрінің бірінші орынбасары Әлихан Асханұлы Смайылов Қазақстан Республикасының Ұлттық Банкі Басқармасындағы Қазақстан Республикасы Үкіметінің өкілі болып тағайындалсын.";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Күші жойылды - ҚР Үкіметінің 07.06.2025 </w:t>
      </w:r>
      <w:r>
        <w:rPr>
          <w:rFonts w:ascii="Times New Roman"/>
          <w:b w:val="false"/>
          <w:i w:val="false"/>
          <w:color w:val="000000"/>
          <w:sz w:val="28"/>
        </w:rPr>
        <w:t>№ 415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өзгеріс енгізілді - ҚР Үкіметінің 07.06.2025 </w:t>
      </w:r>
      <w:r>
        <w:rPr>
          <w:rFonts w:ascii="Times New Roman"/>
          <w:b w:val="false"/>
          <w:i w:val="false"/>
          <w:color w:val="000000"/>
          <w:sz w:val="28"/>
        </w:rPr>
        <w:t>№ 415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қол қойылған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