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cf12" w14:textId="81ac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мамырдағы № 284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қарауына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 лауазымдарының және Қазақстан Республикасының Тұңғыш Президенті - Елбасы, Қазақстан Республикасы Қауіпсіздік Кеңесінің Төрағасы, Қазақстан Республикасының Президенті тағайындайтын және (немесе) олардың келісуімен тағайындалатын, Қазакстан Республикасы Президентінің ұсынуы бойынша сайланатын, сондай-ақ Қазақстан Республикасы Президенті Әкімшілігінің келісімі бойынша тағайындалатын өзге де лауазымды адамдардың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2"/>
        <w:gridCol w:w="1317"/>
        <w:gridCol w:w="652"/>
        <w:gridCol w:w="4889"/>
      </w:tblGrid>
      <w:tr>
        <w:trPr>
          <w:trHeight w:val="3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орындарының бірінші басшылары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министрлер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Премьер-Министр, Әкімшілік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