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1638" w14:textId="1db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"Көмірсутектер, газ және газбен жабдықтау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мамырдағы № 276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"Көмірсутектер, газ және газбен жабдықтау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беруді келісуді жүзеге асыратын мемлекеттік органдар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2919"/>
        <w:gridCol w:w="1739"/>
        <w:gridCol w:w="5903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рұқсаттар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мемлекеттік орган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Теңiздегі объектілерді құруға және орналастыруға рұқсат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Су ресурстары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қауiпсiздiк комитетiнiң Шекара қызметi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