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1ec4" w14:textId="366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сәуірдегі № 238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2012 жылғы 16 ақпандағы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2020 жылы екі жыл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жылы әскери қызметке шақырылуға жататын запастағы офицерлердің саны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725"/>
        <w:gridCol w:w="47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Әскери қызметке шақырылуға жататын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запастағы офицерлер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