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bf135" w14:textId="57bf1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жылғы 29 мамырдағы Еуразиялық экономикалық одақ туралы шартқа Қырғыз Республикасының қосылуына байланысты Қырғыз Республикасының 2014 жылғы 29 мамырдағы Еуразиялық экономикалық одақ туралы шартты, Еуразиялық экономикалық одақтың құқығына кіретін жекелеген халықаралық шарттарды және Еуразиялық экономикалық одақ органдарының актілерін қолдануы жөніндегі жағдайлар мен өтпелі ережелер туралы 2015 жылғы 8 мамырда қол қойылған хаттамаға өзгеріс енгізу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2020 жылғы 13 сәуірдегі № 194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"2014 жылғы 29 мамырдағы Еуразиялық экономикалық одақ туралы шартқа Қырғыз Республикасының қосылуына байланысты Қырғыз Республикасының 2014 жылғы 29 мамырдағы Еуразиялық экономикалық одақ туралы шартты, Еуразиялық экономикалық одақтың құқығына кіретін жекелеген халықаралық шарттарды және Еуразиялық экономикалық одақ органдарының актілерін қолдануы жөніндегі жағдайлар мен өтпелі ережелер туралы 2015 жылғы 8 мамырда қол қойылған хаттамаға өзгеріс енгізу туралы хаттаманы ратификациялау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 w:id="0"/>
    <w:p>
      <w:pPr>
        <w:spacing w:after="0"/>
        <w:ind w:left="0"/>
        <w:jc w:val="left"/>
      </w:pPr>
      <w:r>
        <w:rPr>
          <w:rFonts w:ascii="Times New Roman"/>
          <w:b/>
          <w:i w:val="false"/>
          <w:color w:val="000000"/>
        </w:rPr>
        <w:t xml:space="preserve"> ҚАЗАҚСТАН РЕСПУБЛИКАСЫНЫҢ ЗАҢЫ 2014 жылғы 29 мамырдағы Еуразиялық экономикалық одақ туралы шартқа Қырғыз Республикасының қосылуына байланысты Қырғыз Республикасының 2014 жылғы 29 мамырдағы Еуразиялық экономикалық одақ туралы шартты, Еуразиялық экономикалық одақтың құқығына кіретін жекелеген халықаралық шарттарды және Еуразиялық экономикалық одақ органдарының актілерін қолдануы жөніндегі жағдайлар мен өтпелі ережелер туралы 2015 жылғы 8 мамырда қол қойылған хаттамаға өзгеріс енгізу туралы хаттаманы ратификациялау туралы</w:t>
      </w:r>
    </w:p>
    <w:bookmarkEnd w:id="0"/>
    <w:p>
      <w:pPr>
        <w:spacing w:after="0"/>
        <w:ind w:left="0"/>
        <w:jc w:val="both"/>
      </w:pPr>
      <w:r>
        <w:rPr>
          <w:rFonts w:ascii="Times New Roman"/>
          <w:b w:val="false"/>
          <w:i w:val="false"/>
          <w:color w:val="000000"/>
          <w:sz w:val="28"/>
        </w:rPr>
        <w:t>
      2014 жылғы 29 мамырдағы Еуразиялық экономикалық одақ туралы шартқа Қырғыз Республикасының қосылуына байланысты Қырғыз Республикасының 2014 жылғы 29 мамырдағы Еуразиялық экономикалық одақ туралы шартты, Еуразиялық экономикалық одақтың құқығына кіретін жекелеген халықаралық шарттарды және Еуразиялық экономикалық одақ органдарының актілерін қолдануы жөніндегі жағдайлар мен өтпелі ережелер туралы 2015 жылғы 8 мамырда қол қойылған хаттамаға өзгеріс енгізу туралы 2019 жылғы 29 мамырда Нұр-Сұлтанда жасалған хаттама ратификациялансын.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