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26395" w14:textId="b9263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Халықты мемлекеттік медициналық қамтамасыз етудің кейбір мәселелері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2020 жылғы 7 сәуірдегі № 182 қаулысы.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қаулы 2020 жылғы 1 сәуірден бастап қолданысқа енгізіледі</w:t>
      </w:r>
    </w:p>
    <w:bookmarkStart w:name="z3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"Әлеуметтік-экономикалық тұрақтылықты қамтамасыз ету жөніндегі шаралар туралы" Қазақстан Республикасы Президентінің 2020 жылғы 16 наурыздағы № 286 Жарлығы 1-тармағының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2-тармағының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Үкіметінің 2009 жылғы 30 қазандағы № 1729 қаулысымен бекітілген Дәрілік заттар мен медициналық бұйымдарды, фармацевтикалық көрсетілетін қызметтерді сатып алуды ұйымдастыру және өткізу қағидаларының 19-тарауын қолдану кезінде </w:t>
      </w:r>
      <w:r>
        <w:rPr>
          <w:rFonts w:ascii="Times New Roman"/>
          <w:b w:val="false"/>
          <w:i w:val="false"/>
          <w:color w:val="000000"/>
          <w:sz w:val="28"/>
        </w:rPr>
        <w:t>13-тармақтың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4), 10) тармақшаларының, </w:t>
      </w:r>
      <w:r>
        <w:rPr>
          <w:rFonts w:ascii="Times New Roman"/>
          <w:b w:val="false"/>
          <w:i w:val="false"/>
          <w:color w:val="000000"/>
          <w:sz w:val="28"/>
        </w:rPr>
        <w:t>21-тармақтың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5) тармақшасының қолданылуы Қазақстан Республикасында төтенше жағдай қолданылатын кезеңге тоқтатыла тұрсын.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  Күші жойылды - ҚР Үкіметінің 29.08.2023 </w:t>
      </w:r>
      <w:r>
        <w:rPr>
          <w:rFonts w:ascii="Times New Roman"/>
          <w:b w:val="false"/>
          <w:i w:val="false"/>
          <w:color w:val="000000"/>
          <w:sz w:val="28"/>
        </w:rPr>
        <w:t>№ 731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қаулының орындалуын бақылау Қазақстан Республикасының Денсаулық сақтау министрлігіне жүктелсін.</w:t>
      </w:r>
    </w:p>
    <w:bookmarkEnd w:id="2"/>
    <w:bookmarkStart w:name="z2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2020 жылғы 1 сәуірден бастап қолданысқа енгізіледі және ресми жариялануға тиіс.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7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182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29.08.2023 </w:t>
      </w:r>
      <w:r>
        <w:rPr>
          <w:rFonts w:ascii="Times New Roman"/>
          <w:b w:val="false"/>
          <w:i w:val="false"/>
          <w:color w:val="ff0000"/>
          <w:sz w:val="28"/>
        </w:rPr>
        <w:t>№ 731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