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ns18="urn:schemas-microsoft-com:office:excel"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a3fe7a" w14:textId="1a3fe7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Ауыл шаруашылығы министрлігінiң кейбiр мәселелерi" туралы Қазақстан Республикасы Үкіметінің 2005 жылғы 6 сәуірдегі № 310 қаулысына өзгерістер мен толықтырулар енгізу туралы</w:t>
      </w:r>
    </w:p>
    <w:p>
      <w:pPr>
        <w:spacing w:after="0"/>
        <w:ind w:left="0"/>
        <w:jc w:val="both"/>
      </w:pPr>
      <w:r>
        <w:rPr>
          <w:rFonts w:ascii="Times New Roman"/>
          <w:b w:val="false"/>
          <w:i w:val="false"/>
          <w:color w:val="000000"/>
          <w:sz w:val="28"/>
        </w:rPr>
        <w:t>Қазақстан Республикасы Үкіметінің 2020 жылғы 14 ақпандағы № 55 қаулысы.</w:t>
      </w:r>
    </w:p>
    <w:p>
      <w:pPr>
        <w:spacing w:after="0"/>
        <w:ind w:left="0"/>
        <w:jc w:val="both"/>
      </w:pPr>
      <w:r>
        <w:rPr>
          <w:rFonts w:ascii="Times New Roman"/>
          <w:b w:val="false"/>
          <w:i w:val="false"/>
          <w:color w:val="000000"/>
          <w:sz w:val="28"/>
        </w:rPr>
        <w:t>
</w:t>
      </w:r>
      <w:r>
        <w:rPr>
          <w:rFonts w:ascii="Times New Roman"/>
          <w:b w:val="false"/>
          <w:i w:val="false"/>
          <w:color w:val="ff0000"/>
          <w:sz w:val="28"/>
        </w:rPr>
        <w:t>      ЗҚАИ-ның ескертпесі!</w:t>
      </w:r>
      <w:r>
        <w:br/>
      </w:r>
      <w:r>
        <w:rPr>
          <w:rFonts w:ascii="Times New Roman"/>
          <w:b w:val="false"/>
          <w:i w:val="false"/>
          <w:color w:val="000000"/>
          <w:sz w:val="28"/>
        </w:rPr>
        <w:t>
</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3-тармақтан</w:t>
      </w:r>
      <w:r>
        <w:rPr>
          <w:rFonts w:ascii="Times New Roman"/>
          <w:b w:val="false"/>
          <w:i w:val="false"/>
          <w:color w:val="ff0000"/>
          <w:sz w:val="28"/>
        </w:rPr>
        <w:t xml:space="preserve"> қараңыз</w:t>
      </w:r>
    </w:p>
    <w:bookmarkStart w:name="z213" w:id="0"/>
    <w:p>
      <w:pPr>
        <w:spacing w:after="0"/>
        <w:ind w:left="0"/>
        <w:jc w:val="both"/>
      </w:pPr>
      <w:r>
        <w:rPr>
          <w:rFonts w:ascii="Times New Roman"/>
          <w:b w:val="false"/>
          <w:i w:val="false"/>
          <w:color w:val="000000"/>
          <w:sz w:val="28"/>
        </w:rPr>
        <w:t>
      Қазақстан Республикасының Үкіметі ҚАУЛЫ ЕТЕДІ:</w:t>
      </w:r>
    </w:p>
    <w:bookmarkEnd w:id="0"/>
    <w:bookmarkStart w:name="z2" w:id="1"/>
    <w:p>
      <w:pPr>
        <w:spacing w:after="0"/>
        <w:ind w:left="0"/>
        <w:jc w:val="both"/>
      </w:pPr>
      <w:r>
        <w:rPr>
          <w:rFonts w:ascii="Times New Roman"/>
          <w:b w:val="false"/>
          <w:i w:val="false"/>
          <w:color w:val="000000"/>
          <w:sz w:val="28"/>
        </w:rPr>
        <w:t xml:space="preserve">
      1. "Қазақстан Республикасы Ауыл шаруашылығы министрлігінiң кейбiр мәселелерi" туралы Қазақстан Республикасы Үкіметінің 2005 жылғы 6 сәуірдегі № 310 </w:t>
      </w:r>
      <w:r>
        <w:rPr>
          <w:rFonts w:ascii="Times New Roman"/>
          <w:b w:val="false"/>
          <w:i w:val="false"/>
          <w:color w:val="000000"/>
          <w:sz w:val="28"/>
        </w:rPr>
        <w:t>қаулысына</w:t>
      </w:r>
      <w:r>
        <w:rPr>
          <w:rFonts w:ascii="Times New Roman"/>
          <w:b w:val="false"/>
          <w:i w:val="false"/>
          <w:color w:val="000000"/>
          <w:sz w:val="28"/>
        </w:rPr>
        <w:t xml:space="preserve"> (Қазақстан Республикасының ПҮАЖ-ы, 2005 ж., № 14, 168-құжат) мынадай өзгерістер мен толықтырулар енгізілсін:</w:t>
      </w:r>
    </w:p>
    <w:bookmarkEnd w:id="1"/>
    <w:bookmarkStart w:name="z3" w:id="2"/>
    <w:p>
      <w:pPr>
        <w:spacing w:after="0"/>
        <w:ind w:left="0"/>
        <w:jc w:val="both"/>
      </w:pPr>
      <w:r>
        <w:rPr>
          <w:rFonts w:ascii="Times New Roman"/>
          <w:b w:val="false"/>
          <w:i w:val="false"/>
          <w:color w:val="000000"/>
          <w:sz w:val="28"/>
        </w:rPr>
        <w:t xml:space="preserve">
      көрсетілген қаулымен бекітілген Қазақстан Республикасы Ауыл шаруашылығы министрлігі туралы </w:t>
      </w:r>
      <w:r>
        <w:rPr>
          <w:rFonts w:ascii="Times New Roman"/>
          <w:b w:val="false"/>
          <w:i w:val="false"/>
          <w:color w:val="000000"/>
          <w:sz w:val="28"/>
        </w:rPr>
        <w:t>ережеде</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16-тармақта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29) тармақша</w:t>
      </w:r>
      <w:r>
        <w:rPr>
          <w:rFonts w:ascii="Times New Roman"/>
          <w:b w:val="false"/>
          <w:i w:val="false"/>
          <w:color w:val="000000"/>
          <w:sz w:val="28"/>
        </w:rPr>
        <w:t xml:space="preserve"> мынадай редакцияда жазылсын:</w:t>
      </w:r>
    </w:p>
    <w:bookmarkStart w:name="z6" w:id="3"/>
    <w:p>
      <w:pPr>
        <w:spacing w:after="0"/>
        <w:ind w:left="0"/>
        <w:jc w:val="both"/>
      </w:pPr>
      <w:r>
        <w:rPr>
          <w:rFonts w:ascii="Times New Roman"/>
          <w:b w:val="false"/>
          <w:i w:val="false"/>
          <w:color w:val="000000"/>
          <w:sz w:val="28"/>
        </w:rPr>
        <w:t>
      "29) екі немесе одан көп облыс аумағындағы (облыстардың аумағында карантиндік объектінің жергілікті таралу жағдайларын қоспағанда) карантиндік аймақтарда өсімдіктер карантинін жүргізу тәртібін әзірлейді және бекітеді;";</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30) тармақша</w:t>
      </w:r>
      <w:r>
        <w:rPr>
          <w:rFonts w:ascii="Times New Roman"/>
          <w:b w:val="false"/>
          <w:i w:val="false"/>
          <w:color w:val="000000"/>
          <w:sz w:val="28"/>
        </w:rPr>
        <w:t xml:space="preserve"> мынадай редакцияда жазылсын: </w:t>
      </w:r>
    </w:p>
    <w:bookmarkStart w:name="z8" w:id="4"/>
    <w:p>
      <w:pPr>
        <w:spacing w:after="0"/>
        <w:ind w:left="0"/>
        <w:jc w:val="both"/>
      </w:pPr>
      <w:r>
        <w:rPr>
          <w:rFonts w:ascii="Times New Roman"/>
          <w:b w:val="false"/>
          <w:i w:val="false"/>
          <w:color w:val="000000"/>
          <w:sz w:val="28"/>
        </w:rPr>
        <w:t xml:space="preserve">
      "30) карантиндік фитосанитариялық талаптарды әзірлейді және бекітеді;"; </w:t>
      </w:r>
    </w:p>
    <w:bookmarkEnd w:id="4"/>
    <w:bookmarkStart w:name="z9" w:id="5"/>
    <w:p>
      <w:pPr>
        <w:spacing w:after="0"/>
        <w:ind w:left="0"/>
        <w:jc w:val="both"/>
      </w:pPr>
      <w:r>
        <w:rPr>
          <w:rFonts w:ascii="Times New Roman"/>
          <w:b w:val="false"/>
          <w:i w:val="false"/>
          <w:color w:val="000000"/>
          <w:sz w:val="28"/>
        </w:rPr>
        <w:t>
      мынадай мазмұндағы 33-1) және 33-2) тармақшалармен толықтырылсын:</w:t>
      </w:r>
    </w:p>
    <w:bookmarkEnd w:id="5"/>
    <w:bookmarkStart w:name="z10" w:id="6"/>
    <w:p>
      <w:pPr>
        <w:spacing w:after="0"/>
        <w:ind w:left="0"/>
        <w:jc w:val="both"/>
      </w:pPr>
      <w:r>
        <w:rPr>
          <w:rFonts w:ascii="Times New Roman"/>
          <w:b w:val="false"/>
          <w:i w:val="false"/>
          <w:color w:val="000000"/>
          <w:sz w:val="28"/>
        </w:rPr>
        <w:t>
      "33-1) жеке және заңды тұлғаларға жеміс дақылдарының бактериялық күйігін жұқтырған жойылған жеміс-жидек дақылдарын отырғызу мен өсіруге жұмсаған шығындарын өтеу қағидаларын әзірлейді және бекітеді;</w:t>
      </w:r>
    </w:p>
    <w:bookmarkEnd w:id="6"/>
    <w:bookmarkStart w:name="z11" w:id="7"/>
    <w:p>
      <w:pPr>
        <w:spacing w:after="0"/>
        <w:ind w:left="0"/>
        <w:jc w:val="both"/>
      </w:pPr>
      <w:r>
        <w:rPr>
          <w:rFonts w:ascii="Times New Roman"/>
          <w:b w:val="false"/>
          <w:i w:val="false"/>
          <w:color w:val="000000"/>
          <w:sz w:val="28"/>
        </w:rPr>
        <w:t xml:space="preserve">
      33-2) фитосанитариялық тәуекелге талдау жүргізу қағидаларын әзірлейді және бекітеді;"; </w:t>
      </w:r>
    </w:p>
    <w:bookmarkEnd w:id="7"/>
    <w:bookmarkStart w:name="z12" w:id="8"/>
    <w:p>
      <w:pPr>
        <w:spacing w:after="0"/>
        <w:ind w:left="0"/>
        <w:jc w:val="both"/>
      </w:pPr>
      <w:r>
        <w:rPr>
          <w:rFonts w:ascii="Times New Roman"/>
          <w:b w:val="false"/>
          <w:i w:val="false"/>
          <w:color w:val="000000"/>
          <w:sz w:val="28"/>
        </w:rPr>
        <w:t>
      мынадай мазмұндағы 34-1) және 34-2) тармақшалармен толықтырылсын:</w:t>
      </w:r>
    </w:p>
    <w:bookmarkEnd w:id="8"/>
    <w:bookmarkStart w:name="z13" w:id="9"/>
    <w:p>
      <w:pPr>
        <w:spacing w:after="0"/>
        <w:ind w:left="0"/>
        <w:jc w:val="both"/>
      </w:pPr>
      <w:r>
        <w:rPr>
          <w:rFonts w:ascii="Times New Roman"/>
          <w:b w:val="false"/>
          <w:i w:val="false"/>
          <w:color w:val="000000"/>
          <w:sz w:val="28"/>
        </w:rPr>
        <w:t>
      "34-1) таралу ошақтарын оқшаулау мен жою жөніндегі іс-шаралар бюджет қаражаты есебінен жүзеге асырылатын карантиндік объектілер мен бөтен текті түрлердің тізбесін әзірлейді және бекітеді;</w:t>
      </w:r>
    </w:p>
    <w:bookmarkEnd w:id="9"/>
    <w:bookmarkStart w:name="z14" w:id="10"/>
    <w:p>
      <w:pPr>
        <w:spacing w:after="0"/>
        <w:ind w:left="0"/>
        <w:jc w:val="both"/>
      </w:pPr>
      <w:r>
        <w:rPr>
          <w:rFonts w:ascii="Times New Roman"/>
          <w:b w:val="false"/>
          <w:i w:val="false"/>
          <w:color w:val="000000"/>
          <w:sz w:val="28"/>
        </w:rPr>
        <w:t>
      34-2) қарсы күрес бюджет қаражаты есебінен жүзеге асырылатын зиянды организмдердің тізбесін және фитосанитариялық іс-шаралар жүргізу тәртібін әзірлейді және бекітеді;";</w:t>
      </w:r>
    </w:p>
    <w:bookmarkEnd w:id="1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35)</w:t>
      </w:r>
      <w:r>
        <w:rPr>
          <w:rFonts w:ascii="Times New Roman"/>
          <w:b w:val="false"/>
          <w:i w:val="false"/>
          <w:color w:val="000000"/>
          <w:sz w:val="28"/>
        </w:rPr>
        <w:t xml:space="preserve"> және </w:t>
      </w:r>
      <w:r>
        <w:rPr>
          <w:rFonts w:ascii="Times New Roman"/>
          <w:b w:val="false"/>
          <w:i w:val="false"/>
          <w:color w:val="000000"/>
          <w:sz w:val="28"/>
        </w:rPr>
        <w:t>36) тармақшалар</w:t>
      </w:r>
      <w:r>
        <w:rPr>
          <w:rFonts w:ascii="Times New Roman"/>
          <w:b w:val="false"/>
          <w:i w:val="false"/>
          <w:color w:val="000000"/>
          <w:sz w:val="28"/>
        </w:rPr>
        <w:t xml:space="preserve"> мынадай редакцияда жазылсын: </w:t>
      </w:r>
    </w:p>
    <w:bookmarkStart w:name="z16" w:id="11"/>
    <w:p>
      <w:pPr>
        <w:spacing w:after="0"/>
        <w:ind w:left="0"/>
        <w:jc w:val="both"/>
      </w:pPr>
      <w:r>
        <w:rPr>
          <w:rFonts w:ascii="Times New Roman"/>
          <w:b w:val="false"/>
          <w:i w:val="false"/>
          <w:color w:val="000000"/>
          <w:sz w:val="28"/>
        </w:rPr>
        <w:t>
      "35) өсімдіктер карантині жөніндегі іс-шараларды жүргізу үшін пестицидтердің қорын құру және сақтау тәртібін әзірлейді және бекітеді;</w:t>
      </w:r>
    </w:p>
    <w:bookmarkEnd w:id="11"/>
    <w:bookmarkStart w:name="z17" w:id="12"/>
    <w:p>
      <w:pPr>
        <w:spacing w:after="0"/>
        <w:ind w:left="0"/>
        <w:jc w:val="both"/>
      </w:pPr>
      <w:r>
        <w:rPr>
          <w:rFonts w:ascii="Times New Roman"/>
          <w:b w:val="false"/>
          <w:i w:val="false"/>
          <w:color w:val="000000"/>
          <w:sz w:val="28"/>
        </w:rPr>
        <w:t>
      36) бюджеттік жоспарлау жөніндегі орталық уәкілетті органмен келісу бойынша өсімдіктер карантині саласында мемлекеттік бақылау мен қадағалауды тікелей жүзеге асыратын ведомствоның және фитосанитариялық бақылау бекеттерімен бірге аумақтық бөлімшелерінің лауазымды адамдарын нысанды киiммен (погонсыз), сондай-ақ материалдық құралдармен, фото- және бейнетіркеуге арналған техникалық құралдармен қамтамасыз етудің заттай нормаларын әзірлейді және бекітеді;";</w:t>
      </w:r>
    </w:p>
    <w:bookmarkEnd w:id="1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38) тармақша</w:t>
      </w:r>
      <w:r>
        <w:rPr>
          <w:rFonts w:ascii="Times New Roman"/>
          <w:b w:val="false"/>
          <w:i w:val="false"/>
          <w:color w:val="000000"/>
          <w:sz w:val="28"/>
        </w:rPr>
        <w:t xml:space="preserve"> мынадай редакцияда жазылсын: </w:t>
      </w:r>
    </w:p>
    <w:bookmarkStart w:name="z19" w:id="13"/>
    <w:p>
      <w:pPr>
        <w:spacing w:after="0"/>
        <w:ind w:left="0"/>
        <w:jc w:val="both"/>
      </w:pPr>
      <w:r>
        <w:rPr>
          <w:rFonts w:ascii="Times New Roman"/>
          <w:b w:val="false"/>
          <w:i w:val="false"/>
          <w:color w:val="000000"/>
          <w:sz w:val="28"/>
        </w:rPr>
        <w:t>
      "38) Еуразиялық экономикалық одақтың кедендік шекарасы арқылы автомобиль өткізу пункттерінде мемлекеттік карантиндік фитосанитариялық бақылау мен қадағалауды өсімдіктер карантині саласындағы уәкілетті орган ведомствосының мемлекеттік кірістер органдарына іссапарға жіберілген өсімдіктер карантині жөніндегі мемлекеттік инспекторлары өсімдіктер карантині саласындағы уәкілетті органмен келісу бойынша уәкілетті орган айқындайтын тәртіппен жүзеге асырады;";</w:t>
      </w:r>
    </w:p>
    <w:bookmarkEnd w:id="1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68) тармақша</w:t>
      </w:r>
      <w:r>
        <w:rPr>
          <w:rFonts w:ascii="Times New Roman"/>
          <w:b w:val="false"/>
          <w:i w:val="false"/>
          <w:color w:val="000000"/>
          <w:sz w:val="28"/>
        </w:rPr>
        <w:t xml:space="preserve"> мынадай редакцияда жазылсын: </w:t>
      </w:r>
    </w:p>
    <w:bookmarkStart w:name="z21" w:id="14"/>
    <w:p>
      <w:pPr>
        <w:spacing w:after="0"/>
        <w:ind w:left="0"/>
        <w:jc w:val="both"/>
      </w:pPr>
      <w:r>
        <w:rPr>
          <w:rFonts w:ascii="Times New Roman"/>
          <w:b w:val="false"/>
          <w:i w:val="false"/>
          <w:color w:val="000000"/>
          <w:sz w:val="28"/>
        </w:rPr>
        <w:t>
      "68) мынадай:</w:t>
      </w:r>
    </w:p>
    <w:bookmarkEnd w:id="14"/>
    <w:bookmarkStart w:name="z22" w:id="15"/>
    <w:p>
      <w:pPr>
        <w:spacing w:after="0"/>
        <w:ind w:left="0"/>
        <w:jc w:val="both"/>
      </w:pPr>
      <w:r>
        <w:rPr>
          <w:rFonts w:ascii="Times New Roman"/>
          <w:b w:val="false"/>
          <w:i w:val="false"/>
          <w:color w:val="000000"/>
          <w:sz w:val="28"/>
        </w:rPr>
        <w:t>
      пестицидтер өндіру (формуляциялау);</w:t>
      </w:r>
    </w:p>
    <w:bookmarkEnd w:id="15"/>
    <w:p>
      <w:pPr>
        <w:spacing w:after="0"/>
        <w:ind w:left="0"/>
        <w:jc w:val="both"/>
      </w:pPr>
      <w:r>
        <w:rPr>
          <w:rFonts w:ascii="Times New Roman"/>
          <w:b w:val="false"/>
          <w:i w:val="false"/>
          <w:color w:val="000000"/>
          <w:sz w:val="28"/>
        </w:rPr>
        <w:t>
      пестицидтер өткізу;</w:t>
      </w:r>
    </w:p>
    <w:p>
      <w:pPr>
        <w:spacing w:after="0"/>
        <w:ind w:left="0"/>
        <w:jc w:val="both"/>
      </w:pPr>
      <w:r>
        <w:rPr>
          <w:rFonts w:ascii="Times New Roman"/>
          <w:b w:val="false"/>
          <w:i w:val="false"/>
          <w:color w:val="000000"/>
          <w:sz w:val="28"/>
        </w:rPr>
        <w:t>
      пестицидтерді аэрозольдық және фумигациялық тәсілдермен қолдану жөніндегі қызметтің кіші түрлеріне қойылатын біліктілік талаптарын әзірлейді және бекітеді;";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70)</w:t>
      </w:r>
      <w:r>
        <w:rPr>
          <w:rFonts w:ascii="Times New Roman"/>
          <w:b w:val="false"/>
          <w:i w:val="false"/>
          <w:color w:val="000000"/>
          <w:sz w:val="28"/>
        </w:rPr>
        <w:t xml:space="preserve"> және </w:t>
      </w:r>
      <w:r>
        <w:rPr>
          <w:rFonts w:ascii="Times New Roman"/>
          <w:b w:val="false"/>
          <w:i w:val="false"/>
          <w:color w:val="000000"/>
          <w:sz w:val="28"/>
        </w:rPr>
        <w:t>71) тармақшалар</w:t>
      </w:r>
      <w:r>
        <w:rPr>
          <w:rFonts w:ascii="Times New Roman"/>
          <w:b w:val="false"/>
          <w:i w:val="false"/>
          <w:color w:val="000000"/>
          <w:sz w:val="28"/>
        </w:rPr>
        <w:t xml:space="preserve"> мынадай редакцияда жазылсын: </w:t>
      </w:r>
    </w:p>
    <w:bookmarkStart w:name="z24" w:id="16"/>
    <w:p>
      <w:pPr>
        <w:spacing w:after="0"/>
        <w:ind w:left="0"/>
        <w:jc w:val="both"/>
      </w:pPr>
      <w:r>
        <w:rPr>
          <w:rFonts w:ascii="Times New Roman"/>
          <w:b w:val="false"/>
          <w:i w:val="false"/>
          <w:color w:val="000000"/>
          <w:sz w:val="28"/>
        </w:rPr>
        <w:t>
      "70) өсімдіктерді қорғау құралдарының (пестицидтердің) қауіпсіздігі туралы техникалық регламенттердi әзірлейді және бекітеді;</w:t>
      </w:r>
    </w:p>
    <w:bookmarkEnd w:id="16"/>
    <w:bookmarkStart w:name="z25" w:id="17"/>
    <w:p>
      <w:pPr>
        <w:spacing w:after="0"/>
        <w:ind w:left="0"/>
        <w:jc w:val="both"/>
      </w:pPr>
      <w:r>
        <w:rPr>
          <w:rFonts w:ascii="Times New Roman"/>
          <w:b w:val="false"/>
          <w:i w:val="false"/>
          <w:color w:val="000000"/>
          <w:sz w:val="28"/>
        </w:rPr>
        <w:t>
      71) қоршаған ортаны қорғау саласындағы уәкілетті органмен және халықтың санитариялық-эпидемиологиялық саламаттылығы саласындағы мемлекеттік органмен келісу бойынша пестицидтерді тіркеу (ұсақмөлдекті және өндірістік) сынақтарынан өткізу және оларды мемлекеттік тіркеу қағидаларын әзірлейді және бекітеді;";</w:t>
      </w:r>
    </w:p>
    <w:bookmarkEnd w:id="1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76) тармақша</w:t>
      </w:r>
      <w:r>
        <w:rPr>
          <w:rFonts w:ascii="Times New Roman"/>
          <w:b w:val="false"/>
          <w:i w:val="false"/>
          <w:color w:val="000000"/>
          <w:sz w:val="28"/>
        </w:rPr>
        <w:t xml:space="preserve"> мынадай редакцияда жазылсын: </w:t>
      </w:r>
    </w:p>
    <w:bookmarkStart w:name="z27" w:id="18"/>
    <w:p>
      <w:pPr>
        <w:spacing w:after="0"/>
        <w:ind w:left="0"/>
        <w:jc w:val="both"/>
      </w:pPr>
      <w:r>
        <w:rPr>
          <w:rFonts w:ascii="Times New Roman"/>
          <w:b w:val="false"/>
          <w:i w:val="false"/>
          <w:color w:val="000000"/>
          <w:sz w:val="28"/>
        </w:rPr>
        <w:t xml:space="preserve">
      "76) қоршаған ортаны қорғау саласындағы уәкілетті органмен және халықтың санитариялық-эпидемиологиялық саламаттылығы саласындағы мемлекеттік органмен келісу бойынша пестицидтерді зарарсыздандыру тәртібін, сондай-ақ арнайы сақтау орындарын (көмінділерді) тиісінше жай-күйде ұстау шаттарын айқындайды;"; </w:t>
      </w:r>
    </w:p>
    <w:bookmarkEnd w:id="1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88) тармақша</w:t>
      </w:r>
      <w:r>
        <w:rPr>
          <w:rFonts w:ascii="Times New Roman"/>
          <w:b w:val="false"/>
          <w:i w:val="false"/>
          <w:color w:val="000000"/>
          <w:sz w:val="28"/>
        </w:rPr>
        <w:t xml:space="preserve"> мынадай редакцияда жазылсын:</w:t>
      </w:r>
    </w:p>
    <w:bookmarkStart w:name="z29" w:id="19"/>
    <w:p>
      <w:pPr>
        <w:spacing w:after="0"/>
        <w:ind w:left="0"/>
        <w:jc w:val="both"/>
      </w:pPr>
      <w:r>
        <w:rPr>
          <w:rFonts w:ascii="Times New Roman"/>
          <w:b w:val="false"/>
          <w:i w:val="false"/>
          <w:color w:val="000000"/>
          <w:sz w:val="28"/>
        </w:rPr>
        <w:t>
      "88) Еуразиялық экономикалық одақтың кедендік шекарасы арқылы автомобиль өткізу пункттерінде мемлекеттік ветеринариялық-санитариялық бақылау мен қадағалауды ветеринария саласындағы уәкілетті орган ведомствосының мемлекеттік кірістер органдарына іссапарға жіберілген мемлекеттік ветеринариялық-санитариялық инспекторлары ветеринария саласындағы уәкілетті органмен келісу бойынша уәкілетті орган айқындайтын тәртіппен жүзеге асырады;";</w:t>
      </w:r>
    </w:p>
    <w:bookmarkEnd w:id="19"/>
    <w:bookmarkStart w:name="z30" w:id="20"/>
    <w:p>
      <w:pPr>
        <w:spacing w:after="0"/>
        <w:ind w:left="0"/>
        <w:jc w:val="both"/>
      </w:pPr>
      <w:r>
        <w:rPr>
          <w:rFonts w:ascii="Times New Roman"/>
          <w:b w:val="false"/>
          <w:i w:val="false"/>
          <w:color w:val="000000"/>
          <w:sz w:val="28"/>
        </w:rPr>
        <w:t xml:space="preserve">
      мынадай мазмұндағы 95-1), 95-2), 95-3) және 95-4) тармақшалармен толықтырылсын: </w:t>
      </w:r>
    </w:p>
    <w:bookmarkEnd w:id="20"/>
    <w:bookmarkStart w:name="z31" w:id="21"/>
    <w:p>
      <w:pPr>
        <w:spacing w:after="0"/>
        <w:ind w:left="0"/>
        <w:jc w:val="both"/>
      </w:pPr>
      <w:r>
        <w:rPr>
          <w:rFonts w:ascii="Times New Roman"/>
          <w:b w:val="false"/>
          <w:i w:val="false"/>
          <w:color w:val="000000"/>
          <w:sz w:val="28"/>
        </w:rPr>
        <w:t>
      "95-1) ветеринария саласындағы әкімшілік құқық бұзушылықтар туралы хаттама нысанын, сондай-ақ оны толтыру және шығару тәртібін әзірлейді және бекітеді;</w:t>
      </w:r>
    </w:p>
    <w:bookmarkEnd w:id="21"/>
    <w:bookmarkStart w:name="z32" w:id="22"/>
    <w:p>
      <w:pPr>
        <w:spacing w:after="0"/>
        <w:ind w:left="0"/>
        <w:jc w:val="both"/>
      </w:pPr>
      <w:r>
        <w:rPr>
          <w:rFonts w:ascii="Times New Roman"/>
          <w:b w:val="false"/>
          <w:i w:val="false"/>
          <w:color w:val="000000"/>
          <w:sz w:val="28"/>
        </w:rPr>
        <w:t>
      95-2) ветеринария саласындағы қызметті жүзеге асыратын жергілікті атқарушы органдар қызметінің тиімділігін бағалау үшін ветеринария саласындағы нысаналы индикаторларды есептеу әдістемесін әзірлейді және бекітеді;</w:t>
      </w:r>
    </w:p>
    <w:bookmarkEnd w:id="22"/>
    <w:bookmarkStart w:name="z33" w:id="23"/>
    <w:p>
      <w:pPr>
        <w:spacing w:after="0"/>
        <w:ind w:left="0"/>
        <w:jc w:val="both"/>
      </w:pPr>
      <w:r>
        <w:rPr>
          <w:rFonts w:ascii="Times New Roman"/>
          <w:b w:val="false"/>
          <w:i w:val="false"/>
          <w:color w:val="000000"/>
          <w:sz w:val="28"/>
        </w:rPr>
        <w:t xml:space="preserve">
      95-3) микроорганизмдердің штамдарын депонирлеу, Микроорганизмдердің депонирленген штамдарының ұлттық коллекциясын жүргізу қағидаларын әзірлейді және бекітеді; </w:t>
      </w:r>
    </w:p>
    <w:bookmarkEnd w:id="23"/>
    <w:bookmarkStart w:name="z34" w:id="24"/>
    <w:p>
      <w:pPr>
        <w:spacing w:after="0"/>
        <w:ind w:left="0"/>
        <w:jc w:val="both"/>
      </w:pPr>
      <w:r>
        <w:rPr>
          <w:rFonts w:ascii="Times New Roman"/>
          <w:b w:val="false"/>
          <w:i w:val="false"/>
          <w:color w:val="000000"/>
          <w:sz w:val="28"/>
        </w:rPr>
        <w:t>
      95-4) мал қорымдарының (биотермиялық шұңқырлардың) тізілімін жүргізу қағидаларын әзірлейді және бекітеді;";</w:t>
      </w:r>
    </w:p>
    <w:bookmarkEnd w:id="2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109) тармақша</w:t>
      </w:r>
      <w:r>
        <w:rPr>
          <w:rFonts w:ascii="Times New Roman"/>
          <w:b w:val="false"/>
          <w:i w:val="false"/>
          <w:color w:val="000000"/>
          <w:sz w:val="28"/>
        </w:rPr>
        <w:t xml:space="preserve"> алып тасталсын;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119) тармақша</w:t>
      </w:r>
      <w:r>
        <w:rPr>
          <w:rFonts w:ascii="Times New Roman"/>
          <w:b w:val="false"/>
          <w:i w:val="false"/>
          <w:color w:val="000000"/>
          <w:sz w:val="28"/>
        </w:rPr>
        <w:t xml:space="preserve"> мынадай редакцияда жазылсын: </w:t>
      </w:r>
    </w:p>
    <w:bookmarkStart w:name="z37" w:id="25"/>
    <w:p>
      <w:pPr>
        <w:spacing w:after="0"/>
        <w:ind w:left="0"/>
        <w:jc w:val="both"/>
      </w:pPr>
      <w:r>
        <w:rPr>
          <w:rFonts w:ascii="Times New Roman"/>
          <w:b w:val="false"/>
          <w:i w:val="false"/>
          <w:color w:val="000000"/>
          <w:sz w:val="28"/>
        </w:rPr>
        <w:t xml:space="preserve">
      "119) ветеринариялық препараттарды, азықтық қоспаларды байқаудан және тіркеу сынақтарынан өткізу қағидаларын әзірлейді және бекітеді;"; </w:t>
      </w:r>
    </w:p>
    <w:bookmarkEnd w:id="2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126) тармақша</w:t>
      </w:r>
      <w:r>
        <w:rPr>
          <w:rFonts w:ascii="Times New Roman"/>
          <w:b w:val="false"/>
          <w:i w:val="false"/>
          <w:color w:val="000000"/>
          <w:sz w:val="28"/>
        </w:rPr>
        <w:t xml:space="preserve"> мынадай редакцияда жазылсын: </w:t>
      </w:r>
    </w:p>
    <w:bookmarkStart w:name="z39" w:id="26"/>
    <w:p>
      <w:pPr>
        <w:spacing w:after="0"/>
        <w:ind w:left="0"/>
        <w:jc w:val="both"/>
      </w:pPr>
      <w:r>
        <w:rPr>
          <w:rFonts w:ascii="Times New Roman"/>
          <w:b w:val="false"/>
          <w:i w:val="false"/>
          <w:color w:val="000000"/>
          <w:sz w:val="28"/>
        </w:rPr>
        <w:t>
      "126) ветеринариялық бақылау бекеттерінде мемлекеттiк ветеринариялық-санитариялық бақылауды және қадағалауды жүзеге асыру тәртiбiн әзірлейді және бекітеді;";</w:t>
      </w:r>
    </w:p>
    <w:bookmarkEnd w:id="2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128) тармақша</w:t>
      </w:r>
      <w:r>
        <w:rPr>
          <w:rFonts w:ascii="Times New Roman"/>
          <w:b w:val="false"/>
          <w:i w:val="false"/>
          <w:color w:val="000000"/>
          <w:sz w:val="28"/>
        </w:rPr>
        <w:t xml:space="preserve"> алып тасталсын;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131) тармақша</w:t>
      </w:r>
      <w:r>
        <w:rPr>
          <w:rFonts w:ascii="Times New Roman"/>
          <w:b w:val="false"/>
          <w:i w:val="false"/>
          <w:color w:val="000000"/>
          <w:sz w:val="28"/>
        </w:rPr>
        <w:t xml:space="preserve"> мынадай редакцияда жазылсын: </w:t>
      </w:r>
    </w:p>
    <w:bookmarkStart w:name="z42" w:id="27"/>
    <w:p>
      <w:pPr>
        <w:spacing w:after="0"/>
        <w:ind w:left="0"/>
        <w:jc w:val="both"/>
      </w:pPr>
      <w:r>
        <w:rPr>
          <w:rFonts w:ascii="Times New Roman"/>
          <w:b w:val="false"/>
          <w:i w:val="false"/>
          <w:color w:val="000000"/>
          <w:sz w:val="28"/>
        </w:rPr>
        <w:t>
      "131) ветеринариялық-санитариялық бақылау мен қадағалауға жататын тамақ өнімінің қауіпсіздігі саласындағы ветеринариялық (ветеринариялық-санитариялық) қағидалар мен нормативтерді, нормативтік құжаттарды, ветеринариялық-санитариялық бақылау мен қадағалауға жататын тамақ өнімінің қауіпсіздігі саласындағы техникалық регламенттерді әзірлейді және бекітеді;";</w:t>
      </w:r>
    </w:p>
    <w:bookmarkEnd w:id="2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134) тармақша</w:t>
      </w:r>
      <w:r>
        <w:rPr>
          <w:rFonts w:ascii="Times New Roman"/>
          <w:b w:val="false"/>
          <w:i w:val="false"/>
          <w:color w:val="000000"/>
          <w:sz w:val="28"/>
        </w:rPr>
        <w:t xml:space="preserve"> мынадай редакцияда жазылсын: </w:t>
      </w:r>
    </w:p>
    <w:bookmarkStart w:name="z44" w:id="28"/>
    <w:p>
      <w:pPr>
        <w:spacing w:after="0"/>
        <w:ind w:left="0"/>
        <w:jc w:val="both"/>
      </w:pPr>
      <w:r>
        <w:rPr>
          <w:rFonts w:ascii="Times New Roman"/>
          <w:b w:val="false"/>
          <w:i w:val="false"/>
          <w:color w:val="000000"/>
          <w:sz w:val="28"/>
        </w:rPr>
        <w:t>
      "134) бiрегей және элиталық тұқымдар, бiрiншi, екiншi және үшiншi репродукция тұқымдарын өндiрушiлердi, тұқым өткізушілерді аттестаттау қағидаларын әзірлейді және бекітеді;";</w:t>
      </w:r>
    </w:p>
    <w:bookmarkEnd w:id="2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138) тармақша</w:t>
      </w:r>
      <w:r>
        <w:rPr>
          <w:rFonts w:ascii="Times New Roman"/>
          <w:b w:val="false"/>
          <w:i w:val="false"/>
          <w:color w:val="000000"/>
          <w:sz w:val="28"/>
        </w:rPr>
        <w:t xml:space="preserve"> алып тасталсын;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147) тармақша</w:t>
      </w:r>
      <w:r>
        <w:rPr>
          <w:rFonts w:ascii="Times New Roman"/>
          <w:b w:val="false"/>
          <w:i w:val="false"/>
          <w:color w:val="000000"/>
          <w:sz w:val="28"/>
        </w:rPr>
        <w:t xml:space="preserve"> мынадай редакцияда жазылсын: </w:t>
      </w:r>
    </w:p>
    <w:bookmarkStart w:name="z47" w:id="29"/>
    <w:p>
      <w:pPr>
        <w:spacing w:after="0"/>
        <w:ind w:left="0"/>
        <w:jc w:val="both"/>
      </w:pPr>
      <w:r>
        <w:rPr>
          <w:rFonts w:ascii="Times New Roman"/>
          <w:b w:val="false"/>
          <w:i w:val="false"/>
          <w:color w:val="000000"/>
          <w:sz w:val="28"/>
        </w:rPr>
        <w:t xml:space="preserve">
      "147) агроөнеркәсіптік кешенді ғылыми қамтамасыз ету және кадрлар даярлау саласындағы мемлекеттік саясатты іске асыру, оның ішінде ведомстволық бағынысты жоғары оқу орындарын, ғылыми-зерттеу және тәжірибелік-эксперименттік ұйымдарды дамыту жөніндегі іс-шараларды ұйымдастырады;"; </w:t>
      </w:r>
    </w:p>
    <w:bookmarkEnd w:id="29"/>
    <w:bookmarkStart w:name="z48" w:id="30"/>
    <w:p>
      <w:pPr>
        <w:spacing w:after="0"/>
        <w:ind w:left="0"/>
        <w:jc w:val="both"/>
      </w:pPr>
      <w:r>
        <w:rPr>
          <w:rFonts w:ascii="Times New Roman"/>
          <w:b w:val="false"/>
          <w:i w:val="false"/>
          <w:color w:val="000000"/>
          <w:sz w:val="28"/>
        </w:rPr>
        <w:t xml:space="preserve">
      мынадай мазмұндағы 155-1), 155-2) және 155-3) тармақшалармен толықтырылсын: </w:t>
      </w:r>
    </w:p>
    <w:bookmarkEnd w:id="30"/>
    <w:bookmarkStart w:name="z49" w:id="31"/>
    <w:p>
      <w:pPr>
        <w:spacing w:after="0"/>
        <w:ind w:left="0"/>
        <w:jc w:val="both"/>
      </w:pPr>
      <w:r>
        <w:rPr>
          <w:rFonts w:ascii="Times New Roman"/>
          <w:b w:val="false"/>
          <w:i w:val="false"/>
          <w:color w:val="000000"/>
          <w:sz w:val="28"/>
        </w:rPr>
        <w:t>
      "155-1) ауыл шаруашылығы дақылдары егіс алаңдарының құрылымын әртараптандыру мәселесі жөніндегі келісімнің (меморандумның) үлгілік нысанын әзірлейді және бекітеді;</w:t>
      </w:r>
    </w:p>
    <w:bookmarkEnd w:id="31"/>
    <w:bookmarkStart w:name="z50" w:id="32"/>
    <w:p>
      <w:pPr>
        <w:spacing w:after="0"/>
        <w:ind w:left="0"/>
        <w:jc w:val="both"/>
      </w:pPr>
      <w:r>
        <w:rPr>
          <w:rFonts w:ascii="Times New Roman"/>
          <w:b w:val="false"/>
          <w:i w:val="false"/>
          <w:color w:val="000000"/>
          <w:sz w:val="28"/>
        </w:rPr>
        <w:t xml:space="preserve">
      155-2) ауыл шаруашылығы дақылдары егіс алаңдарының құрылымын әртараптандыру мәселесі жөнінде келісім (меморандум) жасайды; </w:t>
      </w:r>
    </w:p>
    <w:bookmarkEnd w:id="32"/>
    <w:bookmarkStart w:name="z51" w:id="33"/>
    <w:p>
      <w:pPr>
        <w:spacing w:after="0"/>
        <w:ind w:left="0"/>
        <w:jc w:val="both"/>
      </w:pPr>
      <w:r>
        <w:rPr>
          <w:rFonts w:ascii="Times New Roman"/>
          <w:b w:val="false"/>
          <w:i w:val="false"/>
          <w:color w:val="000000"/>
          <w:sz w:val="28"/>
        </w:rPr>
        <w:t xml:space="preserve">
      155-3) ауыл шаруашылығы жануарларын жаюдың үлгілік қағидаларын әзірлейді және бекітеді;"; </w:t>
      </w:r>
    </w:p>
    <w:bookmarkEnd w:id="3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158) тармақша</w:t>
      </w:r>
      <w:r>
        <w:rPr>
          <w:rFonts w:ascii="Times New Roman"/>
          <w:b w:val="false"/>
          <w:i w:val="false"/>
          <w:color w:val="000000"/>
          <w:sz w:val="28"/>
        </w:rPr>
        <w:t xml:space="preserve"> мынадай редакцияда жазылсын: </w:t>
      </w:r>
    </w:p>
    <w:bookmarkStart w:name="z53" w:id="34"/>
    <w:p>
      <w:pPr>
        <w:spacing w:after="0"/>
        <w:ind w:left="0"/>
        <w:jc w:val="both"/>
      </w:pPr>
      <w:r>
        <w:rPr>
          <w:rFonts w:ascii="Times New Roman"/>
          <w:b w:val="false"/>
          <w:i w:val="false"/>
          <w:color w:val="000000"/>
          <w:sz w:val="28"/>
        </w:rPr>
        <w:t xml:space="preserve">
      "158) кепілдендірілген сатып алу бағасы мен сатып алу бағасы белгіленетін ауыл шаруашылығы өнімдерінің тізбесін әзірлейді және бекітеді;"; </w:t>
      </w:r>
    </w:p>
    <w:bookmarkEnd w:id="3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164) тармақша</w:t>
      </w:r>
      <w:r>
        <w:rPr>
          <w:rFonts w:ascii="Times New Roman"/>
          <w:b w:val="false"/>
          <w:i w:val="false"/>
          <w:color w:val="000000"/>
          <w:sz w:val="28"/>
        </w:rPr>
        <w:t xml:space="preserve"> алып тасталсын;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165) тармақша</w:t>
      </w:r>
      <w:r>
        <w:rPr>
          <w:rFonts w:ascii="Times New Roman"/>
          <w:b w:val="false"/>
          <w:i w:val="false"/>
          <w:color w:val="000000"/>
          <w:sz w:val="28"/>
        </w:rPr>
        <w:t xml:space="preserve"> мынадай редакцияда жазылсын: </w:t>
      </w:r>
    </w:p>
    <w:bookmarkStart w:name="z56" w:id="35"/>
    <w:p>
      <w:pPr>
        <w:spacing w:after="0"/>
        <w:ind w:left="0"/>
        <w:jc w:val="both"/>
      </w:pPr>
      <w:r>
        <w:rPr>
          <w:rFonts w:ascii="Times New Roman"/>
          <w:b w:val="false"/>
          <w:i w:val="false"/>
          <w:color w:val="000000"/>
          <w:sz w:val="28"/>
        </w:rPr>
        <w:t xml:space="preserve">
      "165) "Агроөнеркәсіптік кешендегі үздік кәсіп иесі" конкурсын өткізу қағидаларын әзірлейді және бекітеді;"; </w:t>
      </w:r>
    </w:p>
    <w:bookmarkEnd w:id="3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169) тармақша</w:t>
      </w:r>
      <w:r>
        <w:rPr>
          <w:rFonts w:ascii="Times New Roman"/>
          <w:b w:val="false"/>
          <w:i w:val="false"/>
          <w:color w:val="000000"/>
          <w:sz w:val="28"/>
        </w:rPr>
        <w:t xml:space="preserve"> мынадай редакцияда жазылсын: </w:t>
      </w:r>
    </w:p>
    <w:bookmarkStart w:name="z58" w:id="36"/>
    <w:p>
      <w:pPr>
        <w:spacing w:after="0"/>
        <w:ind w:left="0"/>
        <w:jc w:val="both"/>
      </w:pPr>
      <w:r>
        <w:rPr>
          <w:rFonts w:ascii="Times New Roman"/>
          <w:b w:val="false"/>
          <w:i w:val="false"/>
          <w:color w:val="000000"/>
          <w:sz w:val="28"/>
        </w:rPr>
        <w:t>
      "169) әлеуметтік маңызы бар азық-түлік тауарлары бағаларын тұрақтандыру тетіктерін іске асырудың үлгілік қағидаларын әзірлейді және бекітеді;";</w:t>
      </w:r>
    </w:p>
    <w:bookmarkEnd w:id="3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170) тармақшада</w:t>
      </w:r>
      <w:r>
        <w:rPr>
          <w:rFonts w:ascii="Times New Roman"/>
          <w:b w:val="false"/>
          <w:i w:val="false"/>
          <w:color w:val="000000"/>
          <w:sz w:val="28"/>
        </w:rPr>
        <w:t xml:space="preserve">: </w:t>
      </w:r>
    </w:p>
    <w:bookmarkStart w:name="z60" w:id="37"/>
    <w:p>
      <w:pPr>
        <w:spacing w:after="0"/>
        <w:ind w:left="0"/>
        <w:jc w:val="both"/>
      </w:pPr>
      <w:r>
        <w:rPr>
          <w:rFonts w:ascii="Times New Roman"/>
          <w:b w:val="false"/>
          <w:i w:val="false"/>
          <w:color w:val="000000"/>
          <w:sz w:val="28"/>
        </w:rPr>
        <w:t>
      екінші абзац алып тасталсын;</w:t>
      </w:r>
    </w:p>
    <w:bookmarkEnd w:id="37"/>
    <w:bookmarkStart w:name="z61" w:id="38"/>
    <w:p>
      <w:pPr>
        <w:spacing w:after="0"/>
        <w:ind w:left="0"/>
        <w:jc w:val="both"/>
      </w:pPr>
      <w:r>
        <w:rPr>
          <w:rFonts w:ascii="Times New Roman"/>
          <w:b w:val="false"/>
          <w:i w:val="false"/>
          <w:color w:val="000000"/>
          <w:sz w:val="28"/>
        </w:rPr>
        <w:t xml:space="preserve">
      бесінші абзац мынадай редакцияда жазылсын: </w:t>
      </w:r>
    </w:p>
    <w:bookmarkEnd w:id="38"/>
    <w:bookmarkStart w:name="z62" w:id="39"/>
    <w:p>
      <w:pPr>
        <w:spacing w:after="0"/>
        <w:ind w:left="0"/>
        <w:jc w:val="both"/>
      </w:pPr>
      <w:r>
        <w:rPr>
          <w:rFonts w:ascii="Times New Roman"/>
          <w:b w:val="false"/>
          <w:i w:val="false"/>
          <w:color w:val="000000"/>
          <w:sz w:val="28"/>
        </w:rPr>
        <w:t>
      "өсiмдiк шаруашылығының өнімділігін және өнiм сапасын арттыру қағидаларын;";</w:t>
      </w:r>
    </w:p>
    <w:bookmarkEnd w:id="39"/>
    <w:bookmarkStart w:name="z63" w:id="40"/>
    <w:p>
      <w:pPr>
        <w:spacing w:after="0"/>
        <w:ind w:left="0"/>
        <w:jc w:val="both"/>
      </w:pPr>
      <w:r>
        <w:rPr>
          <w:rFonts w:ascii="Times New Roman"/>
          <w:b w:val="false"/>
          <w:i w:val="false"/>
          <w:color w:val="000000"/>
          <w:sz w:val="28"/>
        </w:rPr>
        <w:t>
      алтыншы, жетінші және тоғызыншы абзацтар алып тасталсын;</w:t>
      </w:r>
    </w:p>
    <w:bookmarkEnd w:id="40"/>
    <w:bookmarkStart w:name="z64" w:id="41"/>
    <w:p>
      <w:pPr>
        <w:spacing w:after="0"/>
        <w:ind w:left="0"/>
        <w:jc w:val="both"/>
      </w:pPr>
      <w:r>
        <w:rPr>
          <w:rFonts w:ascii="Times New Roman"/>
          <w:b w:val="false"/>
          <w:i w:val="false"/>
          <w:color w:val="000000"/>
          <w:sz w:val="28"/>
        </w:rPr>
        <w:t xml:space="preserve">
      он екінші абзац мынадай редакцияда жазылсын: </w:t>
      </w:r>
    </w:p>
    <w:bookmarkEnd w:id="41"/>
    <w:bookmarkStart w:name="z65" w:id="42"/>
    <w:p>
      <w:pPr>
        <w:spacing w:after="0"/>
        <w:ind w:left="0"/>
        <w:jc w:val="both"/>
      </w:pPr>
      <w:r>
        <w:rPr>
          <w:rFonts w:ascii="Times New Roman"/>
          <w:b w:val="false"/>
          <w:i w:val="false"/>
          <w:color w:val="000000"/>
          <w:sz w:val="28"/>
        </w:rPr>
        <w:t xml:space="preserve">
      "агроөнеркәсіптік кешен субъектілеріне кредит беру, сондай-ақ ауыл шаруашылығы жануарларын, техникасы мен технологиялық жабдығын сатып алуға лизинг кезінде сыйақы мөлшерлемелерін;"; </w:t>
      </w:r>
    </w:p>
    <w:bookmarkEnd w:id="42"/>
    <w:bookmarkStart w:name="z66" w:id="43"/>
    <w:p>
      <w:pPr>
        <w:spacing w:after="0"/>
        <w:ind w:left="0"/>
        <w:jc w:val="both"/>
      </w:pPr>
      <w:r>
        <w:rPr>
          <w:rFonts w:ascii="Times New Roman"/>
          <w:b w:val="false"/>
          <w:i w:val="false"/>
          <w:color w:val="000000"/>
          <w:sz w:val="28"/>
        </w:rPr>
        <w:t xml:space="preserve">
      он үшінші абзац мынадай редакцияда жазылсын: </w:t>
      </w:r>
    </w:p>
    <w:bookmarkEnd w:id="43"/>
    <w:bookmarkStart w:name="z67" w:id="44"/>
    <w:p>
      <w:pPr>
        <w:spacing w:after="0"/>
        <w:ind w:left="0"/>
        <w:jc w:val="both"/>
      </w:pPr>
      <w:r>
        <w:rPr>
          <w:rFonts w:ascii="Times New Roman"/>
          <w:b w:val="false"/>
          <w:i w:val="false"/>
          <w:color w:val="000000"/>
          <w:sz w:val="28"/>
        </w:rPr>
        <w:t>
      "Қазақстан Республикасының заңнамасына сәйкес мақта өндірумен айналысатын ауыл шаруашылығы тауарын өндірушілерді;";</w:t>
      </w:r>
    </w:p>
    <w:bookmarkEnd w:id="44"/>
    <w:bookmarkStart w:name="z68" w:id="45"/>
    <w:p>
      <w:pPr>
        <w:spacing w:after="0"/>
        <w:ind w:left="0"/>
        <w:jc w:val="both"/>
      </w:pPr>
      <w:r>
        <w:rPr>
          <w:rFonts w:ascii="Times New Roman"/>
          <w:b w:val="false"/>
          <w:i w:val="false"/>
          <w:color w:val="000000"/>
          <w:sz w:val="28"/>
        </w:rPr>
        <w:t>
      он бесінші абзац алып тасталсын;</w:t>
      </w:r>
    </w:p>
    <w:bookmarkEnd w:id="45"/>
    <w:bookmarkStart w:name="z69" w:id="46"/>
    <w:p>
      <w:pPr>
        <w:spacing w:after="0"/>
        <w:ind w:left="0"/>
        <w:jc w:val="both"/>
      </w:pPr>
      <w:r>
        <w:rPr>
          <w:rFonts w:ascii="Times New Roman"/>
          <w:b w:val="false"/>
          <w:i w:val="false"/>
          <w:color w:val="000000"/>
          <w:sz w:val="28"/>
        </w:rPr>
        <w:t xml:space="preserve">
      мынадай мазмұндағы он алтыншы, он жетінші және он сегізінші абзацтармен толықтырылсын: </w:t>
      </w:r>
    </w:p>
    <w:bookmarkEnd w:id="46"/>
    <w:bookmarkStart w:name="z70" w:id="47"/>
    <w:p>
      <w:pPr>
        <w:spacing w:after="0"/>
        <w:ind w:left="0"/>
        <w:jc w:val="both"/>
      </w:pPr>
      <w:r>
        <w:rPr>
          <w:rFonts w:ascii="Times New Roman"/>
          <w:b w:val="false"/>
          <w:i w:val="false"/>
          <w:color w:val="000000"/>
          <w:sz w:val="28"/>
        </w:rPr>
        <w:t>
      "агроөнеркәсіптік кешен субъектілерін қаржылық сауықтыру жөніндегі бағыт шеңберінде кредиттік және лизингтік міндеттемелер бойынша сыйақы мөлшерлемелерін;</w:t>
      </w:r>
    </w:p>
    <w:bookmarkEnd w:id="47"/>
    <w:bookmarkStart w:name="z71" w:id="48"/>
    <w:p>
      <w:pPr>
        <w:spacing w:after="0"/>
        <w:ind w:left="0"/>
        <w:jc w:val="both"/>
      </w:pPr>
      <w:r>
        <w:rPr>
          <w:rFonts w:ascii="Times New Roman"/>
          <w:b w:val="false"/>
          <w:i w:val="false"/>
          <w:color w:val="000000"/>
          <w:sz w:val="28"/>
        </w:rPr>
        <w:t>
      облигациялар бойынша купондық сыйақы қағидаларын;</w:t>
      </w:r>
    </w:p>
    <w:bookmarkEnd w:id="48"/>
    <w:bookmarkStart w:name="z72" w:id="49"/>
    <w:p>
      <w:pPr>
        <w:spacing w:after="0"/>
        <w:ind w:left="0"/>
        <w:jc w:val="both"/>
      </w:pPr>
      <w:r>
        <w:rPr>
          <w:rFonts w:ascii="Times New Roman"/>
          <w:b w:val="false"/>
          <w:i w:val="false"/>
          <w:color w:val="000000"/>
          <w:sz w:val="28"/>
        </w:rPr>
        <w:t xml:space="preserve">
      ғылыми-зерттеу және тәжірибелік-конструкторлық жұмыстарды әзірлеу және ендіру шығындарының құнын субсидиялау қағидаларын әзірлейді және бекітеді;"; </w:t>
      </w:r>
    </w:p>
    <w:bookmarkEnd w:id="49"/>
    <w:bookmarkStart w:name="z73" w:id="50"/>
    <w:p>
      <w:pPr>
        <w:spacing w:after="0"/>
        <w:ind w:left="0"/>
        <w:jc w:val="both"/>
      </w:pPr>
      <w:r>
        <w:rPr>
          <w:rFonts w:ascii="Times New Roman"/>
          <w:b w:val="false"/>
          <w:i w:val="false"/>
          <w:color w:val="000000"/>
          <w:sz w:val="28"/>
        </w:rPr>
        <w:t>
      мынадай мазмұндағы 170-1), 170-2) және 170-3) тармақшалармен толықтырылсын:</w:t>
      </w:r>
    </w:p>
    <w:bookmarkEnd w:id="50"/>
    <w:bookmarkStart w:name="z74" w:id="51"/>
    <w:p>
      <w:pPr>
        <w:spacing w:after="0"/>
        <w:ind w:left="0"/>
        <w:jc w:val="both"/>
      </w:pPr>
      <w:r>
        <w:rPr>
          <w:rFonts w:ascii="Times New Roman"/>
          <w:b w:val="false"/>
          <w:i w:val="false"/>
          <w:color w:val="000000"/>
          <w:sz w:val="28"/>
        </w:rPr>
        <w:t xml:space="preserve">
      "170-1) агроөнеркәсіптік кешендегі сақтандыру саласындағы операторды айқындайды; </w:t>
      </w:r>
    </w:p>
    <w:bookmarkEnd w:id="51"/>
    <w:bookmarkStart w:name="z75" w:id="52"/>
    <w:p>
      <w:pPr>
        <w:spacing w:after="0"/>
        <w:ind w:left="0"/>
        <w:jc w:val="both"/>
      </w:pPr>
      <w:r>
        <w:rPr>
          <w:rFonts w:ascii="Times New Roman"/>
          <w:b w:val="false"/>
          <w:i w:val="false"/>
          <w:color w:val="000000"/>
          <w:sz w:val="28"/>
        </w:rPr>
        <w:t>
      170-2) сақтандыру сыйлықақыларын субсидиялау қағидаларын әзірлейді және бекітеді;</w:t>
      </w:r>
    </w:p>
    <w:bookmarkEnd w:id="52"/>
    <w:bookmarkStart w:name="z76" w:id="53"/>
    <w:p>
      <w:pPr>
        <w:spacing w:after="0"/>
        <w:ind w:left="0"/>
        <w:jc w:val="both"/>
      </w:pPr>
      <w:r>
        <w:rPr>
          <w:rFonts w:ascii="Times New Roman"/>
          <w:b w:val="false"/>
          <w:i w:val="false"/>
          <w:color w:val="000000"/>
          <w:sz w:val="28"/>
        </w:rPr>
        <w:t xml:space="preserve">
      170-3) сақтандыру өнімдерін әзірлеу және бекіту тәртібін айқындайды;"; </w:t>
      </w:r>
    </w:p>
    <w:bookmarkEnd w:id="5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175) тармақша</w:t>
      </w:r>
      <w:r>
        <w:rPr>
          <w:rFonts w:ascii="Times New Roman"/>
          <w:b w:val="false"/>
          <w:i w:val="false"/>
          <w:color w:val="000000"/>
          <w:sz w:val="28"/>
        </w:rPr>
        <w:t xml:space="preserve"> мынадай редакцияда жазылсын: </w:t>
      </w:r>
    </w:p>
    <w:bookmarkStart w:name="z78" w:id="54"/>
    <w:p>
      <w:pPr>
        <w:spacing w:after="0"/>
        <w:ind w:left="0"/>
        <w:jc w:val="both"/>
      </w:pPr>
      <w:r>
        <w:rPr>
          <w:rFonts w:ascii="Times New Roman"/>
          <w:b w:val="false"/>
          <w:i w:val="false"/>
          <w:color w:val="000000"/>
          <w:sz w:val="28"/>
        </w:rPr>
        <w:t>
      "175) мақта қолхаттарын беру арқылы қойма қызметі бойынша қызметтер көрсету жөніндегі қызметке және техникалық реттеу жөніндегі уәкілетті мемлекеттік органмен келісу бойынша аккредиттелген сынақ зертханаларына (орталықтарына) қойылатын біліктілік талаптарын әзірлейді және бекітеді;";</w:t>
      </w:r>
    </w:p>
    <w:bookmarkEnd w:id="5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181) тармақша</w:t>
      </w:r>
      <w:r>
        <w:rPr>
          <w:rFonts w:ascii="Times New Roman"/>
          <w:b w:val="false"/>
          <w:i w:val="false"/>
          <w:color w:val="000000"/>
          <w:sz w:val="28"/>
        </w:rPr>
        <w:t xml:space="preserve"> мынадай редакцияда жазылсын: </w:t>
      </w:r>
    </w:p>
    <w:bookmarkStart w:name="z80" w:id="55"/>
    <w:p>
      <w:pPr>
        <w:spacing w:after="0"/>
        <w:ind w:left="0"/>
        <w:jc w:val="both"/>
      </w:pPr>
      <w:r>
        <w:rPr>
          <w:rFonts w:ascii="Times New Roman"/>
          <w:b w:val="false"/>
          <w:i w:val="false"/>
          <w:color w:val="000000"/>
          <w:sz w:val="28"/>
        </w:rPr>
        <w:t>
      "181) шитті мақтаның сапасына сараптама жүргізу және шитті мақтаның сапасы туралы куәлік беру қағидаларын әзірлейді және бекітеді;";</w:t>
      </w:r>
    </w:p>
    <w:bookmarkEnd w:id="55"/>
    <w:bookmarkStart w:name="z81" w:id="56"/>
    <w:p>
      <w:pPr>
        <w:spacing w:after="0"/>
        <w:ind w:left="0"/>
        <w:jc w:val="both"/>
      </w:pPr>
      <w:r>
        <w:rPr>
          <w:rFonts w:ascii="Times New Roman"/>
          <w:b w:val="false"/>
          <w:i w:val="false"/>
          <w:color w:val="000000"/>
          <w:sz w:val="28"/>
        </w:rPr>
        <w:t>
      мынадай мазмұндағы 193-1) және 193-2) тармақшалармен толықтырылсын:</w:t>
      </w:r>
    </w:p>
    <w:bookmarkEnd w:id="56"/>
    <w:bookmarkStart w:name="z82" w:id="57"/>
    <w:p>
      <w:pPr>
        <w:spacing w:after="0"/>
        <w:ind w:left="0"/>
        <w:jc w:val="both"/>
      </w:pPr>
      <w:r>
        <w:rPr>
          <w:rFonts w:ascii="Times New Roman"/>
          <w:b w:val="false"/>
          <w:i w:val="false"/>
          <w:color w:val="000000"/>
          <w:sz w:val="28"/>
        </w:rPr>
        <w:t xml:space="preserve">
      "193-1) агроөнеркәсіптік кешен үшін кадрлар даярлауды жүзеге асыратын, республикалық бюджеттен қаржыландырылатын білім беру ұйымдарында жоғары және жоғары оқу орнынан кейінгі білімі бар мамандарды даярлауға арналған мемлекеттік білім беру тапсырысын қалыптастыруға қатысады; </w:t>
      </w:r>
    </w:p>
    <w:bookmarkEnd w:id="57"/>
    <w:bookmarkStart w:name="z83" w:id="58"/>
    <w:p>
      <w:pPr>
        <w:spacing w:after="0"/>
        <w:ind w:left="0"/>
        <w:jc w:val="both"/>
      </w:pPr>
      <w:r>
        <w:rPr>
          <w:rFonts w:ascii="Times New Roman"/>
          <w:b w:val="false"/>
          <w:i w:val="false"/>
          <w:color w:val="000000"/>
          <w:sz w:val="28"/>
        </w:rPr>
        <w:t xml:space="preserve">
      193-2) агроөнеркәсіптік кешен үшін кадрлар даярлауды жүзеге асыратын, республикалық бюджеттен қаржыландырылатын білім беру ұйымдарында жоғары және жоғары оқу орнынан кейінгі білімі бар мамандарды даярлауға арналған мемлекеттік білім беру тапсырысының бөлінуі мен орналастырылуын бекітеді;"; </w:t>
      </w:r>
    </w:p>
    <w:bookmarkEnd w:id="58"/>
    <w:bookmarkStart w:name="z84" w:id="59"/>
    <w:p>
      <w:pPr>
        <w:spacing w:after="0"/>
        <w:ind w:left="0"/>
        <w:jc w:val="both"/>
      </w:pPr>
      <w:r>
        <w:rPr>
          <w:rFonts w:ascii="Times New Roman"/>
          <w:b w:val="false"/>
          <w:i w:val="false"/>
          <w:color w:val="000000"/>
          <w:sz w:val="28"/>
        </w:rPr>
        <w:t>
      201) тармақша алып тасталсын;мынадай мазмұндағы 224-2) тармақшамен толықтырылсын:</w:t>
      </w:r>
    </w:p>
    <w:bookmarkEnd w:id="59"/>
    <w:bookmarkStart w:name="z85" w:id="60"/>
    <w:p>
      <w:pPr>
        <w:spacing w:after="0"/>
        <w:ind w:left="0"/>
        <w:jc w:val="both"/>
      </w:pPr>
      <w:r>
        <w:rPr>
          <w:rFonts w:ascii="Times New Roman"/>
          <w:b w:val="false"/>
          <w:i w:val="false"/>
          <w:color w:val="000000"/>
          <w:sz w:val="28"/>
        </w:rPr>
        <w:t>
      "224-2) бюджеттік жоспарлау жөніндегі орталық уәкілетті органмен келісу бойынша:</w:t>
      </w:r>
    </w:p>
    <w:bookmarkEnd w:id="60"/>
    <w:bookmarkStart w:name="z86" w:id="61"/>
    <w:p>
      <w:pPr>
        <w:spacing w:after="0"/>
        <w:ind w:left="0"/>
        <w:jc w:val="both"/>
      </w:pPr>
      <w:r>
        <w:rPr>
          <w:rFonts w:ascii="Times New Roman"/>
          <w:b w:val="false"/>
          <w:i w:val="false"/>
          <w:color w:val="000000"/>
          <w:sz w:val="28"/>
        </w:rPr>
        <w:t>
      суармалы жерлердің мелиорациялық жай-күйіне мониторинг және бағалау жүргізуге арналған заттай нормаларды;</w:t>
      </w:r>
    </w:p>
    <w:bookmarkEnd w:id="61"/>
    <w:bookmarkStart w:name="z87" w:id="62"/>
    <w:p>
      <w:pPr>
        <w:spacing w:after="0"/>
        <w:ind w:left="0"/>
        <w:jc w:val="both"/>
      </w:pPr>
      <w:r>
        <w:rPr>
          <w:rFonts w:ascii="Times New Roman"/>
          <w:b w:val="false"/>
          <w:i w:val="false"/>
          <w:color w:val="000000"/>
          <w:sz w:val="28"/>
        </w:rPr>
        <w:t>
      суармалы жерлердің мелиорациялық жай-күйін бағалау жөніндегі жұмыстарды орындау кезінде пайдалану шығындарына арналған материалдар шығыстарының заттай нормаларын әзірлейді және бекітеді;";</w:t>
      </w:r>
    </w:p>
    <w:bookmarkEnd w:id="6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243) тармақша</w:t>
      </w:r>
      <w:r>
        <w:rPr>
          <w:rFonts w:ascii="Times New Roman"/>
          <w:b w:val="false"/>
          <w:i w:val="false"/>
          <w:color w:val="000000"/>
          <w:sz w:val="28"/>
        </w:rPr>
        <w:t xml:space="preserve"> алып тасталсын; </w:t>
      </w:r>
    </w:p>
    <w:p>
      <w:pPr>
        <w:spacing w:after="0"/>
        <w:ind w:left="0"/>
        <w:jc w:val="both"/>
      </w:pPr>
      <w:r>
        <w:rPr>
          <w:rFonts w:ascii="Times New Roman"/>
          <w:b w:val="false"/>
          <w:i w:val="false"/>
          <w:color w:val="000000"/>
          <w:sz w:val="28"/>
        </w:rPr>
        <w:t>
      мынадай мазмұндағы 358-3) және 358-4) тармақшалармен толықтырылсын:</w:t>
      </w:r>
    </w:p>
    <w:bookmarkStart w:name="z89" w:id="63"/>
    <w:p>
      <w:pPr>
        <w:spacing w:after="0"/>
        <w:ind w:left="0"/>
        <w:jc w:val="both"/>
      </w:pPr>
      <w:r>
        <w:rPr>
          <w:rFonts w:ascii="Times New Roman"/>
          <w:b w:val="false"/>
          <w:i w:val="false"/>
          <w:color w:val="000000"/>
          <w:sz w:val="28"/>
        </w:rPr>
        <w:t>
      "358-3) суармалы жерлердің мелиорациялық жай-күйіне мониторинг және бағалау жүргізу кезінде республикалық мемлекеттік мекеменің ақылы қызмет түрлерін көрсету қағидаларын әзірлейді және бекітеді;</w:t>
      </w:r>
    </w:p>
    <w:bookmarkEnd w:id="63"/>
    <w:bookmarkStart w:name="z90" w:id="64"/>
    <w:p>
      <w:pPr>
        <w:spacing w:after="0"/>
        <w:ind w:left="0"/>
        <w:jc w:val="both"/>
      </w:pPr>
      <w:r>
        <w:rPr>
          <w:rFonts w:ascii="Times New Roman"/>
          <w:b w:val="false"/>
          <w:i w:val="false"/>
          <w:color w:val="000000"/>
          <w:sz w:val="28"/>
        </w:rPr>
        <w:t>
      358-4) суармалы жерлердің мелиорациялық жай-күйіне мониторинг және бағалау жүргізу кезінде республикалық мемлекеттік мекеме көрсететін ақылы қызмет түрлеріне арналған тарифтерді әзірлейді және бекітеді;";</w:t>
      </w:r>
    </w:p>
    <w:bookmarkEnd w:id="64"/>
    <w:bookmarkStart w:name="z91" w:id="65"/>
    <w:p>
      <w:pPr>
        <w:spacing w:after="0"/>
        <w:ind w:left="0"/>
        <w:jc w:val="both"/>
      </w:pPr>
      <w:r>
        <w:rPr>
          <w:rFonts w:ascii="Times New Roman"/>
          <w:b w:val="false"/>
          <w:i w:val="false"/>
          <w:color w:val="000000"/>
          <w:sz w:val="28"/>
        </w:rPr>
        <w:t xml:space="preserve">
      мынадай мазмұндағы 376-1) тармақшамен толықтырылсын: </w:t>
      </w:r>
    </w:p>
    <w:bookmarkEnd w:id="65"/>
    <w:bookmarkStart w:name="z92" w:id="66"/>
    <w:p>
      <w:pPr>
        <w:spacing w:after="0"/>
        <w:ind w:left="0"/>
        <w:jc w:val="both"/>
      </w:pPr>
      <w:r>
        <w:rPr>
          <w:rFonts w:ascii="Times New Roman"/>
          <w:b w:val="false"/>
          <w:i w:val="false"/>
          <w:color w:val="000000"/>
          <w:sz w:val="28"/>
        </w:rPr>
        <w:t xml:space="preserve">
      "376-1) сұрып сынағын өткізу саласындағы мемлекеттік мекемелер өндіретін және (немесе) өткізетін тауарлардың (жұмыстардың, көрсетілетін қызметтердің) бағаларын белгілейді;"; </w:t>
      </w:r>
    </w:p>
    <w:bookmarkEnd w:id="6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384)</w:t>
      </w:r>
      <w:r>
        <w:rPr>
          <w:rFonts w:ascii="Times New Roman"/>
          <w:b w:val="false"/>
          <w:i w:val="false"/>
          <w:color w:val="000000"/>
          <w:sz w:val="28"/>
        </w:rPr>
        <w:t xml:space="preserve">, </w:t>
      </w:r>
      <w:r>
        <w:rPr>
          <w:rFonts w:ascii="Times New Roman"/>
          <w:b w:val="false"/>
          <w:i w:val="false"/>
          <w:color w:val="000000"/>
          <w:sz w:val="28"/>
        </w:rPr>
        <w:t>385)</w:t>
      </w:r>
      <w:r>
        <w:rPr>
          <w:rFonts w:ascii="Times New Roman"/>
          <w:b w:val="false"/>
          <w:i w:val="false"/>
          <w:color w:val="000000"/>
          <w:sz w:val="28"/>
        </w:rPr>
        <w:t xml:space="preserve">, </w:t>
      </w:r>
      <w:r>
        <w:rPr>
          <w:rFonts w:ascii="Times New Roman"/>
          <w:b w:val="false"/>
          <w:i w:val="false"/>
          <w:color w:val="000000"/>
          <w:sz w:val="28"/>
        </w:rPr>
        <w:t>386)</w:t>
      </w:r>
      <w:r>
        <w:rPr>
          <w:rFonts w:ascii="Times New Roman"/>
          <w:b w:val="false"/>
          <w:i w:val="false"/>
          <w:color w:val="000000"/>
          <w:sz w:val="28"/>
        </w:rPr>
        <w:t xml:space="preserve"> және </w:t>
      </w:r>
      <w:r>
        <w:rPr>
          <w:rFonts w:ascii="Times New Roman"/>
          <w:b w:val="false"/>
          <w:i w:val="false"/>
          <w:color w:val="000000"/>
          <w:sz w:val="28"/>
        </w:rPr>
        <w:t>387) тармақшалар</w:t>
      </w:r>
      <w:r>
        <w:rPr>
          <w:rFonts w:ascii="Times New Roman"/>
          <w:b w:val="false"/>
          <w:i w:val="false"/>
          <w:color w:val="000000"/>
          <w:sz w:val="28"/>
        </w:rPr>
        <w:t xml:space="preserve">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406) тармақша</w:t>
      </w:r>
      <w:r>
        <w:rPr>
          <w:rFonts w:ascii="Times New Roman"/>
          <w:b w:val="false"/>
          <w:i w:val="false"/>
          <w:color w:val="000000"/>
          <w:sz w:val="28"/>
        </w:rPr>
        <w:t xml:space="preserve"> мынадай редакцияда жазылсын: </w:t>
      </w:r>
    </w:p>
    <w:bookmarkStart w:name="z95" w:id="67"/>
    <w:p>
      <w:pPr>
        <w:spacing w:after="0"/>
        <w:ind w:left="0"/>
        <w:jc w:val="both"/>
      </w:pPr>
      <w:r>
        <w:rPr>
          <w:rFonts w:ascii="Times New Roman"/>
          <w:b w:val="false"/>
          <w:i w:val="false"/>
          <w:color w:val="000000"/>
          <w:sz w:val="28"/>
        </w:rPr>
        <w:t>
      "406) биоотын өндірушілердің биоотын өндірісінің мониторингін жүзеге асыру үшін қажетті есептердің нысандары мен оларды облыстың, республикалық маңызы бар қаланың және астананың жергілікті атқарушы органына ұсыну тәртібін әзiрлейдi және бекітеді;";</w:t>
      </w:r>
    </w:p>
    <w:bookmarkEnd w:id="6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409) тармақша</w:t>
      </w:r>
      <w:r>
        <w:rPr>
          <w:rFonts w:ascii="Times New Roman"/>
          <w:b w:val="false"/>
          <w:i w:val="false"/>
          <w:color w:val="000000"/>
          <w:sz w:val="28"/>
        </w:rPr>
        <w:t xml:space="preserve"> алып тасталсын;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418) тармақша</w:t>
      </w:r>
      <w:r>
        <w:rPr>
          <w:rFonts w:ascii="Times New Roman"/>
          <w:b w:val="false"/>
          <w:i w:val="false"/>
          <w:color w:val="000000"/>
          <w:sz w:val="28"/>
        </w:rPr>
        <w:t xml:space="preserve"> мынадай редакцияда жазылсын: </w:t>
      </w:r>
    </w:p>
    <w:bookmarkStart w:name="z98" w:id="68"/>
    <w:p>
      <w:pPr>
        <w:spacing w:after="0"/>
        <w:ind w:left="0"/>
        <w:jc w:val="both"/>
      </w:pPr>
      <w:r>
        <w:rPr>
          <w:rFonts w:ascii="Times New Roman"/>
          <w:b w:val="false"/>
          <w:i w:val="false"/>
          <w:color w:val="000000"/>
          <w:sz w:val="28"/>
        </w:rPr>
        <w:t>
      "418) өңірлендіру, аумақты аймақтарға, компартментке бөлу тәртібін айқындайды;";</w:t>
      </w:r>
    </w:p>
    <w:bookmarkEnd w:id="68"/>
    <w:bookmarkStart w:name="z99" w:id="69"/>
    <w:p>
      <w:pPr>
        <w:spacing w:after="0"/>
        <w:ind w:left="0"/>
        <w:jc w:val="both"/>
      </w:pPr>
      <w:r>
        <w:rPr>
          <w:rFonts w:ascii="Times New Roman"/>
          <w:b w:val="false"/>
          <w:i w:val="false"/>
          <w:color w:val="000000"/>
          <w:sz w:val="28"/>
        </w:rPr>
        <w:t xml:space="preserve">
      мынадай мазмұндағы 420-1) тармақшамен толықтырылсын: </w:t>
      </w:r>
    </w:p>
    <w:bookmarkEnd w:id="69"/>
    <w:bookmarkStart w:name="z100" w:id="70"/>
    <w:p>
      <w:pPr>
        <w:spacing w:after="0"/>
        <w:ind w:left="0"/>
        <w:jc w:val="both"/>
      </w:pPr>
      <w:r>
        <w:rPr>
          <w:rFonts w:ascii="Times New Roman"/>
          <w:b w:val="false"/>
          <w:i w:val="false"/>
          <w:color w:val="000000"/>
          <w:sz w:val="28"/>
        </w:rPr>
        <w:t xml:space="preserve">
      "420-1) карантинді объектілер және (немесе) бөтен текті түрлер таралмаған немесе шектеулі таралған карантинге жатқызылған объектілерді, аймақтарды, орындарды, өндіріс учаскелерін айқындайды, импорттаушы елге растауды береді және Қазақстан Республикасы ратификациялаған халықаралық шарттарда көзделген жағдайларда импорттаушы елдің өкілдеріне инспекциялау жүргізу үшін қолжетімділікті қамтамасыз етеді;"; </w:t>
      </w:r>
    </w:p>
    <w:bookmarkEnd w:id="70"/>
    <w:bookmarkStart w:name="z101" w:id="71"/>
    <w:p>
      <w:pPr>
        <w:spacing w:after="0"/>
        <w:ind w:left="0"/>
        <w:jc w:val="both"/>
      </w:pPr>
      <w:r>
        <w:rPr>
          <w:rFonts w:ascii="Times New Roman"/>
          <w:b w:val="false"/>
          <w:i w:val="false"/>
          <w:color w:val="000000"/>
          <w:sz w:val="28"/>
        </w:rPr>
        <w:t xml:space="preserve">
      421) тармақша мынадай редакцияда жазылсын: </w:t>
      </w:r>
    </w:p>
    <w:bookmarkEnd w:id="71"/>
    <w:bookmarkStart w:name="z102" w:id="72"/>
    <w:p>
      <w:pPr>
        <w:spacing w:after="0"/>
        <w:ind w:left="0"/>
        <w:jc w:val="both"/>
      </w:pPr>
      <w:r>
        <w:rPr>
          <w:rFonts w:ascii="Times New Roman"/>
          <w:b w:val="false"/>
          <w:i w:val="false"/>
          <w:color w:val="000000"/>
          <w:sz w:val="28"/>
        </w:rPr>
        <w:t>
      "421) мемлекеттік қызметтер көрсету тәртібін айқындайтын заңға тәуелді нормативтік құқықтық актілерді әзірлейді және бекітеді;";</w:t>
      </w:r>
    </w:p>
    <w:bookmarkEnd w:id="7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422) тармақша</w:t>
      </w:r>
      <w:r>
        <w:rPr>
          <w:rFonts w:ascii="Times New Roman"/>
          <w:b w:val="false"/>
          <w:i w:val="false"/>
          <w:color w:val="000000"/>
          <w:sz w:val="28"/>
        </w:rPr>
        <w:t xml:space="preserve"> алып тасталсын; </w:t>
      </w:r>
    </w:p>
    <w:bookmarkStart w:name="z104" w:id="73"/>
    <w:p>
      <w:pPr>
        <w:spacing w:after="0"/>
        <w:ind w:left="0"/>
        <w:jc w:val="both"/>
      </w:pPr>
      <w:r>
        <w:rPr>
          <w:rFonts w:ascii="Times New Roman"/>
          <w:b w:val="false"/>
          <w:i w:val="false"/>
          <w:color w:val="000000"/>
          <w:sz w:val="28"/>
        </w:rPr>
        <w:t>
      434-26) және 434-27) тармақшалар мынадай редакцияда жазылсын:</w:t>
      </w:r>
    </w:p>
    <w:bookmarkEnd w:id="73"/>
    <w:bookmarkStart w:name="z105" w:id="74"/>
    <w:p>
      <w:pPr>
        <w:spacing w:after="0"/>
        <w:ind w:left="0"/>
        <w:jc w:val="both"/>
      </w:pPr>
      <w:r>
        <w:rPr>
          <w:rFonts w:ascii="Times New Roman"/>
          <w:b w:val="false"/>
          <w:i w:val="false"/>
          <w:color w:val="000000"/>
          <w:sz w:val="28"/>
        </w:rPr>
        <w:t>
      "434-26) халықтың санитариялық-эпидемиологиялық саламаттылығы саласындағы мемлекеттік органмен және тұтынушылардың құқықтарын қорғау саласындағы уәкілетті органмен келісу бойынша органикалық өнім өндіру және оның айналымы қағидаларын әзірлейді және бекітеді;</w:t>
      </w:r>
    </w:p>
    <w:bookmarkEnd w:id="74"/>
    <w:bookmarkStart w:name="z106" w:id="75"/>
    <w:p>
      <w:pPr>
        <w:spacing w:after="0"/>
        <w:ind w:left="0"/>
        <w:jc w:val="both"/>
      </w:pPr>
      <w:r>
        <w:rPr>
          <w:rFonts w:ascii="Times New Roman"/>
          <w:b w:val="false"/>
          <w:i w:val="false"/>
          <w:color w:val="000000"/>
          <w:sz w:val="28"/>
        </w:rPr>
        <w:t>
      434-27) халықтың санитариялық-эпидемиологиялық саламаттылығы саласындағы мемлекеттік органмен және тұтынушылардың құқықтарын қорғау саласындағы уәкілетті органмен келісу бойынша органикалық өнім өндіру кезінде қолданылатын рұқсат етілген құралдар тізімін әзірлейді және бекітеді;";</w:t>
      </w:r>
    </w:p>
    <w:bookmarkEnd w:id="7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434-39)</w:t>
      </w:r>
      <w:r>
        <w:rPr>
          <w:rFonts w:ascii="Times New Roman"/>
          <w:b w:val="false"/>
          <w:i w:val="false"/>
          <w:color w:val="000000"/>
          <w:sz w:val="28"/>
        </w:rPr>
        <w:t xml:space="preserve">, </w:t>
      </w:r>
      <w:r>
        <w:rPr>
          <w:rFonts w:ascii="Times New Roman"/>
          <w:b w:val="false"/>
          <w:i w:val="false"/>
          <w:color w:val="000000"/>
          <w:sz w:val="28"/>
        </w:rPr>
        <w:t>434-40</w:t>
      </w:r>
      <w:r>
        <w:rPr>
          <w:rFonts w:ascii="Times New Roman"/>
          <w:b w:val="false"/>
          <w:i w:val="false"/>
          <w:color w:val="000000"/>
          <w:sz w:val="28"/>
        </w:rPr>
        <w:t xml:space="preserve">) және </w:t>
      </w:r>
      <w:r>
        <w:rPr>
          <w:rFonts w:ascii="Times New Roman"/>
          <w:b w:val="false"/>
          <w:i w:val="false"/>
          <w:color w:val="000000"/>
          <w:sz w:val="28"/>
        </w:rPr>
        <w:t>434-41)</w:t>
      </w:r>
      <w:r>
        <w:rPr>
          <w:rFonts w:ascii="Times New Roman"/>
          <w:b w:val="false"/>
          <w:i w:val="false"/>
          <w:color w:val="000000"/>
          <w:sz w:val="28"/>
        </w:rPr>
        <w:t xml:space="preserve"> тармақшалар алып тасталсын;</w:t>
      </w:r>
    </w:p>
    <w:bookmarkStart w:name="z108" w:id="76"/>
    <w:p>
      <w:pPr>
        <w:spacing w:after="0"/>
        <w:ind w:left="0"/>
        <w:jc w:val="both"/>
      </w:pPr>
      <w:r>
        <w:rPr>
          <w:rFonts w:ascii="Times New Roman"/>
          <w:b w:val="false"/>
          <w:i w:val="false"/>
          <w:color w:val="000000"/>
          <w:sz w:val="28"/>
        </w:rPr>
        <w:t>
      мынадай мазмұндағы 434-46), 434-47), 434-48) және 434-49) тармақшалармен толықтырылсын:</w:t>
      </w:r>
    </w:p>
    <w:bookmarkEnd w:id="76"/>
    <w:bookmarkStart w:name="z109" w:id="77"/>
    <w:p>
      <w:pPr>
        <w:spacing w:after="0"/>
        <w:ind w:left="0"/>
        <w:jc w:val="both"/>
      </w:pPr>
      <w:r>
        <w:rPr>
          <w:rFonts w:ascii="Times New Roman"/>
          <w:b w:val="false"/>
          <w:i w:val="false"/>
          <w:color w:val="000000"/>
          <w:sz w:val="28"/>
        </w:rPr>
        <w:t>
      "434-46) тіркеушіні айқындау бойынша ашық конкурс өткізу қағидаларын әзірлейді және бекітеді;</w:t>
      </w:r>
    </w:p>
    <w:bookmarkEnd w:id="77"/>
    <w:bookmarkStart w:name="z110" w:id="78"/>
    <w:p>
      <w:pPr>
        <w:spacing w:after="0"/>
        <w:ind w:left="0"/>
        <w:jc w:val="both"/>
      </w:pPr>
      <w:r>
        <w:rPr>
          <w:rFonts w:ascii="Times New Roman"/>
          <w:b w:val="false"/>
          <w:i w:val="false"/>
          <w:color w:val="000000"/>
          <w:sz w:val="28"/>
        </w:rPr>
        <w:t>
      434-47) техникалық реттеу және метрология саласындағы уәкілетті органмен бірлесіп мемлекеттік реттеуге жатқызылатын өлшемдер тізбесін бекітеді;</w:t>
      </w:r>
    </w:p>
    <w:bookmarkEnd w:id="78"/>
    <w:bookmarkStart w:name="z111" w:id="79"/>
    <w:p>
      <w:pPr>
        <w:spacing w:after="0"/>
        <w:ind w:left="0"/>
        <w:jc w:val="both"/>
      </w:pPr>
      <w:r>
        <w:rPr>
          <w:rFonts w:ascii="Times New Roman"/>
          <w:b w:val="false"/>
          <w:i w:val="false"/>
          <w:color w:val="000000"/>
          <w:sz w:val="28"/>
        </w:rPr>
        <w:t>
      434-48) Қазақстан Республикасының заңнамасында белгіленген тәртіппен ұлттық, мемлекетаралық стандарттарды, ұлттық техникалық-экономикалық ақпарат сыныптауыштарын, стандарттау жөніндегі ұсынымдарды әзірлеу, өзгерістер енгізу, қайта қарау және күшін жою туралы ұсыныстарды дайындауды және уәкілетті органға енгізуді жүзеге асырады;</w:t>
      </w:r>
    </w:p>
    <w:bookmarkEnd w:id="79"/>
    <w:bookmarkStart w:name="z112" w:id="80"/>
    <w:p>
      <w:pPr>
        <w:spacing w:after="0"/>
        <w:ind w:left="0"/>
        <w:jc w:val="both"/>
      </w:pPr>
      <w:r>
        <w:rPr>
          <w:rFonts w:ascii="Times New Roman"/>
          <w:b w:val="false"/>
          <w:i w:val="false"/>
          <w:color w:val="000000"/>
          <w:sz w:val="28"/>
        </w:rPr>
        <w:t xml:space="preserve">
      434-49) уәкілетті органмен келісу бойынша ұлттық стандарттарды және ұлттық техникалық-экономикалық ақпарат сыныптауыштарын әзірлеуді жүзеге асырады;"; </w:t>
      </w:r>
    </w:p>
    <w:bookmarkEnd w:id="8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17-тармақта</w:t>
      </w:r>
      <w:r>
        <w:rPr>
          <w:rFonts w:ascii="Times New Roman"/>
          <w:b w:val="false"/>
          <w:i w:val="false"/>
          <w:color w:val="000000"/>
          <w:sz w:val="28"/>
        </w:rPr>
        <w:t>:</w:t>
      </w:r>
    </w:p>
    <w:bookmarkStart w:name="z114" w:id="81"/>
    <w:p>
      <w:pPr>
        <w:spacing w:after="0"/>
        <w:ind w:left="0"/>
        <w:jc w:val="both"/>
      </w:pPr>
      <w:r>
        <w:rPr>
          <w:rFonts w:ascii="Times New Roman"/>
          <w:b w:val="false"/>
          <w:i w:val="false"/>
          <w:color w:val="000000"/>
          <w:sz w:val="28"/>
        </w:rPr>
        <w:t xml:space="preserve">
      24) тармақша мынадай редакцияда жазылсын: </w:t>
      </w:r>
    </w:p>
    <w:bookmarkEnd w:id="81"/>
    <w:bookmarkStart w:name="z115" w:id="82"/>
    <w:p>
      <w:pPr>
        <w:spacing w:after="0"/>
        <w:ind w:left="0"/>
        <w:jc w:val="both"/>
      </w:pPr>
      <w:r>
        <w:rPr>
          <w:rFonts w:ascii="Times New Roman"/>
          <w:b w:val="false"/>
          <w:i w:val="false"/>
          <w:color w:val="000000"/>
          <w:sz w:val="28"/>
        </w:rPr>
        <w:t xml:space="preserve">
      "24) өсімдіктер карантині жөніндегі іс-шараларды жүргізу үшін бюджет қаражаты есебінен сатып алынған пестицидтерді Қазақстан Республикасының аумағы бойынша бөледі;"; </w:t>
      </w:r>
    </w:p>
    <w:bookmarkEnd w:id="82"/>
    <w:bookmarkStart w:name="z116" w:id="83"/>
    <w:p>
      <w:pPr>
        <w:spacing w:after="0"/>
        <w:ind w:left="0"/>
        <w:jc w:val="both"/>
      </w:pPr>
      <w:r>
        <w:rPr>
          <w:rFonts w:ascii="Times New Roman"/>
          <w:b w:val="false"/>
          <w:i w:val="false"/>
          <w:color w:val="000000"/>
          <w:sz w:val="28"/>
        </w:rPr>
        <w:t>
      26) және 27) тармақшалар мынадай редакцияда жазылсын:</w:t>
      </w:r>
    </w:p>
    <w:bookmarkEnd w:id="83"/>
    <w:bookmarkStart w:name="z117" w:id="84"/>
    <w:p>
      <w:pPr>
        <w:spacing w:after="0"/>
        <w:ind w:left="0"/>
        <w:jc w:val="both"/>
      </w:pPr>
      <w:r>
        <w:rPr>
          <w:rFonts w:ascii="Times New Roman"/>
          <w:b w:val="false"/>
          <w:i w:val="false"/>
          <w:color w:val="000000"/>
          <w:sz w:val="28"/>
        </w:rPr>
        <w:t>
      "26) Қазақстан Республикасының мемлекеттік сатып алу туралы заңнамасында белгіленген тәртіппен өсімдіктер карантині жөніндегі іс-шараларды жүргізу үшін пестицидтерді, оларды сақтау, тасымалдау, қолдану жөніндегі жұмыстар мен қызметтерді мемлекеттік сатып алуды жүзеге асырады;</w:t>
      </w:r>
    </w:p>
    <w:bookmarkEnd w:id="84"/>
    <w:bookmarkStart w:name="z118" w:id="85"/>
    <w:p>
      <w:pPr>
        <w:spacing w:after="0"/>
        <w:ind w:left="0"/>
        <w:jc w:val="both"/>
      </w:pPr>
      <w:r>
        <w:rPr>
          <w:rFonts w:ascii="Times New Roman"/>
          <w:b w:val="false"/>
          <w:i w:val="false"/>
          <w:color w:val="000000"/>
          <w:sz w:val="28"/>
        </w:rPr>
        <w:t>
      27) Қазақстан Республикасының заңнамасында белгіленген тәртіппен өсімдіктер карантині жөніндегі іс-шараларды жүргізу үшін пестицидтер запасын құрады;";</w:t>
      </w:r>
    </w:p>
    <w:bookmarkEnd w:id="85"/>
    <w:bookmarkStart w:name="z119" w:id="86"/>
    <w:p>
      <w:pPr>
        <w:spacing w:after="0"/>
        <w:ind w:left="0"/>
        <w:jc w:val="both"/>
      </w:pPr>
      <w:r>
        <w:rPr>
          <w:rFonts w:ascii="Times New Roman"/>
          <w:b w:val="false"/>
          <w:i w:val="false"/>
          <w:color w:val="000000"/>
          <w:sz w:val="28"/>
        </w:rPr>
        <w:t>
      мынадай мазмұндағы 28-1) және 28-2) тармақшалармен толықтырылсын:</w:t>
      </w:r>
    </w:p>
    <w:bookmarkEnd w:id="86"/>
    <w:bookmarkStart w:name="z120" w:id="87"/>
    <w:p>
      <w:pPr>
        <w:spacing w:after="0"/>
        <w:ind w:left="0"/>
        <w:jc w:val="both"/>
      </w:pPr>
      <w:r>
        <w:rPr>
          <w:rFonts w:ascii="Times New Roman"/>
          <w:b w:val="false"/>
          <w:i w:val="false"/>
          <w:color w:val="000000"/>
          <w:sz w:val="28"/>
        </w:rPr>
        <w:t>
      "28-1) есепке алу нөмірлерін береді, қолданылуын тоқтата тұрады және кері қайтарып алады;</w:t>
      </w:r>
    </w:p>
    <w:bookmarkEnd w:id="87"/>
    <w:bookmarkStart w:name="z121" w:id="88"/>
    <w:p>
      <w:pPr>
        <w:spacing w:after="0"/>
        <w:ind w:left="0"/>
        <w:jc w:val="both"/>
      </w:pPr>
      <w:r>
        <w:rPr>
          <w:rFonts w:ascii="Times New Roman"/>
          <w:b w:val="false"/>
          <w:i w:val="false"/>
          <w:color w:val="000000"/>
          <w:sz w:val="28"/>
        </w:rPr>
        <w:t>
      28-2) мемлекеттік карантиндік фитосанитариялық бақылау мен қадағалауды жүзеге асыру кезінде материалдық құралдарды, фото- және бейнетіркеуге арналған техникалық құралдарды пайдалану тәртібін әзірлейді және бекітеді;";</w:t>
      </w:r>
    </w:p>
    <w:bookmarkEnd w:id="88"/>
    <w:bookmarkStart w:name="z122" w:id="89"/>
    <w:p>
      <w:pPr>
        <w:spacing w:after="0"/>
        <w:ind w:left="0"/>
        <w:jc w:val="both"/>
      </w:pPr>
      <w:r>
        <w:rPr>
          <w:rFonts w:ascii="Times New Roman"/>
          <w:b w:val="false"/>
          <w:i w:val="false"/>
          <w:color w:val="000000"/>
          <w:sz w:val="28"/>
        </w:rPr>
        <w:t xml:space="preserve">
      31) тармақша мынадай редакцияда жазылсын: </w:t>
      </w:r>
    </w:p>
    <w:bookmarkEnd w:id="89"/>
    <w:bookmarkStart w:name="z123" w:id="90"/>
    <w:p>
      <w:pPr>
        <w:spacing w:after="0"/>
        <w:ind w:left="0"/>
        <w:jc w:val="both"/>
      </w:pPr>
      <w:r>
        <w:rPr>
          <w:rFonts w:ascii="Times New Roman"/>
          <w:b w:val="false"/>
          <w:i w:val="false"/>
          <w:color w:val="000000"/>
          <w:sz w:val="28"/>
        </w:rPr>
        <w:t>
      "31) карантиндік режимді енгізе отырып, карантиндік аймақты белгілеу немесе оны алып тастау туралы жергілікті атқарушы органдарға ұсыныстар енгізеді;";</w:t>
      </w:r>
    </w:p>
    <w:bookmarkEnd w:id="90"/>
    <w:bookmarkStart w:name="z124" w:id="91"/>
    <w:p>
      <w:pPr>
        <w:spacing w:after="0"/>
        <w:ind w:left="0"/>
        <w:jc w:val="both"/>
      </w:pPr>
      <w:r>
        <w:rPr>
          <w:rFonts w:ascii="Times New Roman"/>
          <w:b w:val="false"/>
          <w:i w:val="false"/>
          <w:color w:val="000000"/>
          <w:sz w:val="28"/>
        </w:rPr>
        <w:t xml:space="preserve">
      33) және 34) тармақшалар мынадай редакцияда жазылсын: </w:t>
      </w:r>
    </w:p>
    <w:bookmarkEnd w:id="91"/>
    <w:bookmarkStart w:name="z125" w:id="92"/>
    <w:p>
      <w:pPr>
        <w:spacing w:after="0"/>
        <w:ind w:left="0"/>
        <w:jc w:val="both"/>
      </w:pPr>
      <w:r>
        <w:rPr>
          <w:rFonts w:ascii="Times New Roman"/>
          <w:b w:val="false"/>
          <w:i w:val="false"/>
          <w:color w:val="000000"/>
          <w:sz w:val="28"/>
        </w:rPr>
        <w:t xml:space="preserve">
      "33) фитосанитариялық бақылау бекеттерінде әкелінетін, әкетілетін және транзиттік карантинге жатқызылған өнімге, көлік құралдарына және тасымалдауға арналған айлабұйымдарға (оның ішінде көлік құралдарының кабиналарына, салондарына, багаж және жүк бөлімшелеріне, контейнерлерге), жеке тұлғалардың қол жүгі мен багажына бастапқы карантиндік фитосанитариялық бақылауды және қадағалауды, қажет болған кезде үлгілерді іріктей отырып, карантиндік фитосанитариялық сараптама және (немесе) зертханалық сараптама жүргізеді, карантиндік фитосанитариялық бақылау және қадағалау актісін жасайды, ілеспе тауар-көлік құжаттарына мемлекеттік карантиндік фитосанитариялық бақылаудан және қадағалаудан өткені туралы белгіленген үлгідегі тиісті мөртабан басады; </w:t>
      </w:r>
    </w:p>
    <w:bookmarkEnd w:id="92"/>
    <w:bookmarkStart w:name="z126" w:id="93"/>
    <w:p>
      <w:pPr>
        <w:spacing w:after="0"/>
        <w:ind w:left="0"/>
        <w:jc w:val="both"/>
      </w:pPr>
      <w:r>
        <w:rPr>
          <w:rFonts w:ascii="Times New Roman"/>
          <w:b w:val="false"/>
          <w:i w:val="false"/>
          <w:color w:val="000000"/>
          <w:sz w:val="28"/>
        </w:rPr>
        <w:t>
      34) карантинге жатқызылған өнімнің межелі пунктінде көлік құралдарын және тасымалдауға арналған айлабұйымдарды (оның ішінде көлік құралдарының кабиналарын, салондарын, багаж және жүк бөлімшелерін, контейнерлерді), жеке тұлғалардың қол жүгі мен багажын қайталама карантиндік фитосанитариялық бақылауды және қадағалауды, үлгілерді іріктеуді, қажет болған кезде аумақтың фитосанитариялық сипаттамасын және оның шыққан жерін, межелі пунктін, сондай-ақ карантинді объектілер және (немесе) олар аз бөтен текті түрлер таралмаған немесе шектеулі таралған аймақтарды есепке ала отырып, карантиндік фитосанитариялық сараптама және (немесе) зертханалық сараптама жүргізеді, карантиндік фитосанитариялық бақылау және қадағалау актісін жасайды, ілеспе тауар-көлік құжаттарына мемлекеттік карантиндік фитосанитариялық бақылаудан және қадағалаудан өткені туралы белгіленген үлгідегі тиісті мөртабан басады;";</w:t>
      </w:r>
    </w:p>
    <w:bookmarkEnd w:id="93"/>
    <w:bookmarkStart w:name="z127" w:id="94"/>
    <w:p>
      <w:pPr>
        <w:spacing w:after="0"/>
        <w:ind w:left="0"/>
        <w:jc w:val="both"/>
      </w:pPr>
      <w:r>
        <w:rPr>
          <w:rFonts w:ascii="Times New Roman"/>
          <w:b w:val="false"/>
          <w:i w:val="false"/>
          <w:color w:val="000000"/>
          <w:sz w:val="28"/>
        </w:rPr>
        <w:t xml:space="preserve">
      35) тармақша мынадай редакцияда жазылсын: </w:t>
      </w:r>
    </w:p>
    <w:bookmarkEnd w:id="94"/>
    <w:bookmarkStart w:name="z128" w:id="95"/>
    <w:p>
      <w:pPr>
        <w:spacing w:after="0"/>
        <w:ind w:left="0"/>
        <w:jc w:val="both"/>
      </w:pPr>
      <w:r>
        <w:rPr>
          <w:rFonts w:ascii="Times New Roman"/>
          <w:b w:val="false"/>
          <w:i w:val="false"/>
          <w:color w:val="000000"/>
          <w:sz w:val="28"/>
        </w:rPr>
        <w:t xml:space="preserve">
      "35) әкетілетін карантинге жатқызылған өнімді тиеп-жөнелту орындарында тұрақты карантиндік тексеруді, қажет болғанда – үлгілерін алу арқылы карантиндік фитосанитариялық сараптаманы және (немесе) зертханалық сараптаманы және фитосанитариялық сертификаттауды жүргізеді;"; </w:t>
      </w:r>
    </w:p>
    <w:bookmarkEnd w:id="95"/>
    <w:bookmarkStart w:name="z129" w:id="96"/>
    <w:p>
      <w:pPr>
        <w:spacing w:after="0"/>
        <w:ind w:left="0"/>
        <w:jc w:val="both"/>
      </w:pPr>
      <w:r>
        <w:rPr>
          <w:rFonts w:ascii="Times New Roman"/>
          <w:b w:val="false"/>
          <w:i w:val="false"/>
          <w:color w:val="000000"/>
          <w:sz w:val="28"/>
        </w:rPr>
        <w:t xml:space="preserve">
      37) тармақша мынадай редакцияда жазылсын: </w:t>
      </w:r>
    </w:p>
    <w:bookmarkEnd w:id="96"/>
    <w:bookmarkStart w:name="z130" w:id="97"/>
    <w:p>
      <w:pPr>
        <w:spacing w:after="0"/>
        <w:ind w:left="0"/>
        <w:jc w:val="both"/>
      </w:pPr>
      <w:r>
        <w:rPr>
          <w:rFonts w:ascii="Times New Roman"/>
          <w:b w:val="false"/>
          <w:i w:val="false"/>
          <w:color w:val="000000"/>
          <w:sz w:val="28"/>
        </w:rPr>
        <w:t>
      "37) Қазақстан Республикасының ішкі сауда объектілерінде және ұйымдарында карантинге жатқызылған өнімді тұрақты тексеруді, қажет болғанда үлгілерін алу арқылы оған карантиндік фитосанитариялық сараптаманы және (немесе) зертханалық сараптаманы жүргізеді және карантиндік құжаттарды қарайды;";</w:t>
      </w:r>
    </w:p>
    <w:bookmarkEnd w:id="97"/>
    <w:bookmarkStart w:name="z131" w:id="98"/>
    <w:p>
      <w:pPr>
        <w:spacing w:after="0"/>
        <w:ind w:left="0"/>
        <w:jc w:val="both"/>
      </w:pPr>
      <w:r>
        <w:rPr>
          <w:rFonts w:ascii="Times New Roman"/>
          <w:b w:val="false"/>
          <w:i w:val="false"/>
          <w:color w:val="000000"/>
          <w:sz w:val="28"/>
        </w:rPr>
        <w:t xml:space="preserve">
      66) тармақша мынадай редакцияда жазылсын: </w:t>
      </w:r>
    </w:p>
    <w:bookmarkEnd w:id="98"/>
    <w:bookmarkStart w:name="z132" w:id="99"/>
    <w:p>
      <w:pPr>
        <w:spacing w:after="0"/>
        <w:ind w:left="0"/>
        <w:jc w:val="both"/>
      </w:pPr>
      <w:r>
        <w:rPr>
          <w:rFonts w:ascii="Times New Roman"/>
          <w:b w:val="false"/>
          <w:i w:val="false"/>
          <w:color w:val="000000"/>
          <w:sz w:val="28"/>
        </w:rPr>
        <w:t>
      "66) Қазақстан Республикасының астық туралы заңнамасын бұзушылықтар анықталған жағдайда астық қабылдау кәсіпорындарына және жергілікті атқарушы органдарға нұсқамалар береді;";</w:t>
      </w:r>
    </w:p>
    <w:bookmarkEnd w:id="99"/>
    <w:bookmarkStart w:name="z133" w:id="100"/>
    <w:p>
      <w:pPr>
        <w:spacing w:after="0"/>
        <w:ind w:left="0"/>
        <w:jc w:val="both"/>
      </w:pPr>
      <w:r>
        <w:rPr>
          <w:rFonts w:ascii="Times New Roman"/>
          <w:b w:val="false"/>
          <w:i w:val="false"/>
          <w:color w:val="000000"/>
          <w:sz w:val="28"/>
        </w:rPr>
        <w:t xml:space="preserve">
      71) тармақша алып тасталсын; </w:t>
      </w:r>
    </w:p>
    <w:bookmarkEnd w:id="100"/>
    <w:bookmarkStart w:name="z134" w:id="101"/>
    <w:p>
      <w:pPr>
        <w:spacing w:after="0"/>
        <w:ind w:left="0"/>
        <w:jc w:val="both"/>
      </w:pPr>
      <w:r>
        <w:rPr>
          <w:rFonts w:ascii="Times New Roman"/>
          <w:b w:val="false"/>
          <w:i w:val="false"/>
          <w:color w:val="000000"/>
          <w:sz w:val="28"/>
        </w:rPr>
        <w:t xml:space="preserve">
      72), 73) және 73-1) тармақшалар мынадай редакцияда жазылсын: </w:t>
      </w:r>
    </w:p>
    <w:bookmarkEnd w:id="101"/>
    <w:bookmarkStart w:name="z135" w:id="102"/>
    <w:p>
      <w:pPr>
        <w:spacing w:after="0"/>
        <w:ind w:left="0"/>
        <w:jc w:val="both"/>
      </w:pPr>
      <w:r>
        <w:rPr>
          <w:rFonts w:ascii="Times New Roman"/>
          <w:b w:val="false"/>
          <w:i w:val="false"/>
          <w:color w:val="000000"/>
          <w:sz w:val="28"/>
        </w:rPr>
        <w:t>
      "72) пестицидтерді тіркеу (ұсақмөлдекті және өндірістік) сынақтарын және мемлекеттік тіркеуді ұйымдастырады;</w:t>
      </w:r>
    </w:p>
    <w:bookmarkEnd w:id="102"/>
    <w:bookmarkStart w:name="z136" w:id="103"/>
    <w:p>
      <w:pPr>
        <w:spacing w:after="0"/>
        <w:ind w:left="0"/>
        <w:jc w:val="both"/>
      </w:pPr>
      <w:r>
        <w:rPr>
          <w:rFonts w:ascii="Times New Roman"/>
          <w:b w:val="false"/>
          <w:i w:val="false"/>
          <w:color w:val="000000"/>
          <w:sz w:val="28"/>
        </w:rPr>
        <w:t>
      73) пестицидтерді мемлекеттік тіркеу және пестицидтерге тіркеу куәліктерін беруді жүзеге асырады;</w:t>
      </w:r>
    </w:p>
    <w:bookmarkEnd w:id="103"/>
    <w:bookmarkStart w:name="z137" w:id="104"/>
    <w:p>
      <w:pPr>
        <w:spacing w:after="0"/>
        <w:ind w:left="0"/>
        <w:jc w:val="both"/>
      </w:pPr>
      <w:r>
        <w:rPr>
          <w:rFonts w:ascii="Times New Roman"/>
          <w:b w:val="false"/>
          <w:i w:val="false"/>
          <w:color w:val="000000"/>
          <w:sz w:val="28"/>
        </w:rPr>
        <w:t>
      73-1) пестицидтер тізімін әзірлейді, бекітеді және жүргізеді;";</w:t>
      </w:r>
    </w:p>
    <w:bookmarkEnd w:id="104"/>
    <w:bookmarkStart w:name="z138" w:id="105"/>
    <w:p>
      <w:pPr>
        <w:spacing w:after="0"/>
        <w:ind w:left="0"/>
        <w:jc w:val="both"/>
      </w:pPr>
      <w:r>
        <w:rPr>
          <w:rFonts w:ascii="Times New Roman"/>
          <w:b w:val="false"/>
          <w:i w:val="false"/>
          <w:color w:val="000000"/>
          <w:sz w:val="28"/>
        </w:rPr>
        <w:t xml:space="preserve">
      75) тармақша мынадай редакцияда жазылсын: </w:t>
      </w:r>
    </w:p>
    <w:bookmarkEnd w:id="105"/>
    <w:bookmarkStart w:name="z139" w:id="106"/>
    <w:p>
      <w:pPr>
        <w:spacing w:after="0"/>
        <w:ind w:left="0"/>
        <w:jc w:val="both"/>
      </w:pPr>
      <w:r>
        <w:rPr>
          <w:rFonts w:ascii="Times New Roman"/>
          <w:b w:val="false"/>
          <w:i w:val="false"/>
          <w:color w:val="000000"/>
          <w:sz w:val="28"/>
        </w:rPr>
        <w:t>
      "75) Қазақстан Республикасының мемлекеттік сатып алу туралы заңнамасында белгіленген тәртіппен пестицидтерді мемлекеттік сатып алуды, оларды сақтау, тасымалдау, қолдану жөніндегі жұмыстар мен көрсетілетін қызметтерді жүргізеді;";</w:t>
      </w:r>
    </w:p>
    <w:bookmarkEnd w:id="106"/>
    <w:bookmarkStart w:name="z140" w:id="107"/>
    <w:p>
      <w:pPr>
        <w:spacing w:after="0"/>
        <w:ind w:left="0"/>
        <w:jc w:val="both"/>
      </w:pPr>
      <w:r>
        <w:rPr>
          <w:rFonts w:ascii="Times New Roman"/>
          <w:b w:val="false"/>
          <w:i w:val="false"/>
          <w:color w:val="000000"/>
          <w:sz w:val="28"/>
        </w:rPr>
        <w:t xml:space="preserve">
      75-1) тармақша алып тасталсын; </w:t>
      </w:r>
    </w:p>
    <w:bookmarkEnd w:id="107"/>
    <w:bookmarkStart w:name="z141" w:id="108"/>
    <w:p>
      <w:pPr>
        <w:spacing w:after="0"/>
        <w:ind w:left="0"/>
        <w:jc w:val="both"/>
      </w:pPr>
      <w:r>
        <w:rPr>
          <w:rFonts w:ascii="Times New Roman"/>
          <w:b w:val="false"/>
          <w:i w:val="false"/>
          <w:color w:val="000000"/>
          <w:sz w:val="28"/>
        </w:rPr>
        <w:t xml:space="preserve">
      77) және 78) тармақшалары мынадай редакцияда жазылсын: </w:t>
      </w:r>
    </w:p>
    <w:bookmarkEnd w:id="108"/>
    <w:bookmarkStart w:name="z142" w:id="109"/>
    <w:p>
      <w:pPr>
        <w:spacing w:after="0"/>
        <w:ind w:left="0"/>
        <w:jc w:val="both"/>
      </w:pPr>
      <w:r>
        <w:rPr>
          <w:rFonts w:ascii="Times New Roman"/>
          <w:b w:val="false"/>
          <w:i w:val="false"/>
          <w:color w:val="000000"/>
          <w:sz w:val="28"/>
        </w:rPr>
        <w:t xml:space="preserve">
      "77) бюджет қаражаты есебінен сатып алынған пестицидтерді фитосанитариялық мониторинг деректеріне және қалыптасқан фитосанитариялық жағдайға қарай Қазақстан Республикасының аумағы бойынша бөледі; </w:t>
      </w:r>
    </w:p>
    <w:bookmarkEnd w:id="109"/>
    <w:bookmarkStart w:name="z143" w:id="110"/>
    <w:p>
      <w:pPr>
        <w:spacing w:after="0"/>
        <w:ind w:left="0"/>
        <w:jc w:val="both"/>
      </w:pPr>
      <w:r>
        <w:rPr>
          <w:rFonts w:ascii="Times New Roman"/>
          <w:b w:val="false"/>
          <w:i w:val="false"/>
          <w:color w:val="000000"/>
          <w:sz w:val="28"/>
        </w:rPr>
        <w:t>
      78) пестицидтердің түрлері бойынша запас нормативтерін және оларды пайдалану тәртібін белгілейді;";</w:t>
      </w:r>
    </w:p>
    <w:bookmarkEnd w:id="110"/>
    <w:bookmarkStart w:name="z144" w:id="111"/>
    <w:p>
      <w:pPr>
        <w:spacing w:after="0"/>
        <w:ind w:left="0"/>
        <w:jc w:val="both"/>
      </w:pPr>
      <w:r>
        <w:rPr>
          <w:rFonts w:ascii="Times New Roman"/>
          <w:b w:val="false"/>
          <w:i w:val="false"/>
          <w:color w:val="000000"/>
          <w:sz w:val="28"/>
        </w:rPr>
        <w:t xml:space="preserve">
      80) және 81) тармақшалар мынадай редакцияда жазылсын: </w:t>
      </w:r>
    </w:p>
    <w:bookmarkEnd w:id="111"/>
    <w:bookmarkStart w:name="z145" w:id="112"/>
    <w:p>
      <w:pPr>
        <w:spacing w:after="0"/>
        <w:ind w:left="0"/>
        <w:jc w:val="both"/>
      </w:pPr>
      <w:r>
        <w:rPr>
          <w:rFonts w:ascii="Times New Roman"/>
          <w:b w:val="false"/>
          <w:i w:val="false"/>
          <w:color w:val="000000"/>
          <w:sz w:val="28"/>
        </w:rPr>
        <w:t>
      "80) Қазақстан Республикасының аумағында Қазақстан Республикасының өсімдіктерді қорғау туралы заңнамасы талаптарының сақталуына мемлекеттік фитосанитариялық бақылауды ұйымдастырады және жүзеге асырады;</w:t>
      </w:r>
    </w:p>
    <w:bookmarkEnd w:id="112"/>
    <w:bookmarkStart w:name="z146" w:id="113"/>
    <w:p>
      <w:pPr>
        <w:spacing w:after="0"/>
        <w:ind w:left="0"/>
        <w:jc w:val="both"/>
      </w:pPr>
      <w:r>
        <w:rPr>
          <w:rFonts w:ascii="Times New Roman"/>
          <w:b w:val="false"/>
          <w:i w:val="false"/>
          <w:color w:val="000000"/>
          <w:sz w:val="28"/>
        </w:rPr>
        <w:t>
      81) жеке және заңды тұлғаларға Қазақстан Республикасының өсімдіктерді қорғау туралы заңнамасын анықталған бұзушылықтарды жою туралы нұсқамалар шығарады және олардың орындалуын бақылайды;";</w:t>
      </w:r>
    </w:p>
    <w:bookmarkEnd w:id="113"/>
    <w:bookmarkStart w:name="z147" w:id="114"/>
    <w:p>
      <w:pPr>
        <w:spacing w:after="0"/>
        <w:ind w:left="0"/>
        <w:jc w:val="both"/>
      </w:pPr>
      <w:r>
        <w:rPr>
          <w:rFonts w:ascii="Times New Roman"/>
          <w:b w:val="false"/>
          <w:i w:val="false"/>
          <w:color w:val="000000"/>
          <w:sz w:val="28"/>
        </w:rPr>
        <w:t>
      85) және 86) тармақшалар алып тасталсын;</w:t>
      </w:r>
    </w:p>
    <w:bookmarkEnd w:id="114"/>
    <w:bookmarkStart w:name="z148" w:id="115"/>
    <w:p>
      <w:pPr>
        <w:spacing w:after="0"/>
        <w:ind w:left="0"/>
        <w:jc w:val="both"/>
      </w:pPr>
      <w:r>
        <w:rPr>
          <w:rFonts w:ascii="Times New Roman"/>
          <w:b w:val="false"/>
          <w:i w:val="false"/>
          <w:color w:val="000000"/>
          <w:sz w:val="28"/>
        </w:rPr>
        <w:t xml:space="preserve">
      126) тармақша мынадай редакцияда жазылсын: </w:t>
      </w:r>
    </w:p>
    <w:bookmarkEnd w:id="115"/>
    <w:bookmarkStart w:name="z149" w:id="116"/>
    <w:p>
      <w:pPr>
        <w:spacing w:after="0"/>
        <w:ind w:left="0"/>
        <w:jc w:val="both"/>
      </w:pPr>
      <w:r>
        <w:rPr>
          <w:rFonts w:ascii="Times New Roman"/>
          <w:b w:val="false"/>
          <w:i w:val="false"/>
          <w:color w:val="000000"/>
          <w:sz w:val="28"/>
        </w:rPr>
        <w:t xml:space="preserve">
      "126) Қазақстан Республикасының заңнамасына сәйкес мемлекеттік ветеринариялық-санитариялық бақылау мен қадағалауды, карантиндік фитосанитариялық бақылау мен қадағалауды, фитосанитариялық бақылауды жүзеге асырады;"; </w:t>
      </w:r>
    </w:p>
    <w:bookmarkEnd w:id="116"/>
    <w:bookmarkStart w:name="z150" w:id="117"/>
    <w:p>
      <w:pPr>
        <w:spacing w:after="0"/>
        <w:ind w:left="0"/>
        <w:jc w:val="both"/>
      </w:pPr>
      <w:r>
        <w:rPr>
          <w:rFonts w:ascii="Times New Roman"/>
          <w:b w:val="false"/>
          <w:i w:val="false"/>
          <w:color w:val="000000"/>
          <w:sz w:val="28"/>
        </w:rPr>
        <w:t xml:space="preserve">
      129) тармақша мынадай редакцияда жазылсын: </w:t>
      </w:r>
    </w:p>
    <w:bookmarkEnd w:id="117"/>
    <w:bookmarkStart w:name="z151" w:id="118"/>
    <w:p>
      <w:pPr>
        <w:spacing w:after="0"/>
        <w:ind w:left="0"/>
        <w:jc w:val="both"/>
      </w:pPr>
      <w:r>
        <w:rPr>
          <w:rFonts w:ascii="Times New Roman"/>
          <w:b w:val="false"/>
          <w:i w:val="false"/>
          <w:color w:val="000000"/>
          <w:sz w:val="28"/>
        </w:rPr>
        <w:t xml:space="preserve">
      "129) мамандандырылған ұйымдардың агроөнеркәсіптік кешен субъектілеріне ақысыз негізде ұсынуға жататын ақпараттың және көрсетілетін қызметтердің тізбесін әзірлейді және бекітеді;"; </w:t>
      </w:r>
    </w:p>
    <w:bookmarkEnd w:id="118"/>
    <w:bookmarkStart w:name="z152" w:id="119"/>
    <w:p>
      <w:pPr>
        <w:spacing w:after="0"/>
        <w:ind w:left="0"/>
        <w:jc w:val="both"/>
      </w:pPr>
      <w:r>
        <w:rPr>
          <w:rFonts w:ascii="Times New Roman"/>
          <w:b w:val="false"/>
          <w:i w:val="false"/>
          <w:color w:val="000000"/>
          <w:sz w:val="28"/>
        </w:rPr>
        <w:t>
      мынадай мазмұндағы 161-1) тармақшамен толықтырылсын:</w:t>
      </w:r>
    </w:p>
    <w:bookmarkEnd w:id="119"/>
    <w:bookmarkStart w:name="z153" w:id="120"/>
    <w:p>
      <w:pPr>
        <w:spacing w:after="0"/>
        <w:ind w:left="0"/>
        <w:jc w:val="both"/>
      </w:pPr>
      <w:r>
        <w:rPr>
          <w:rFonts w:ascii="Times New Roman"/>
          <w:b w:val="false"/>
          <w:i w:val="false"/>
          <w:color w:val="000000"/>
          <w:sz w:val="28"/>
        </w:rPr>
        <w:t>
      "161-1) өңірлер бөлінісінде ветеринария саласындағы нысаналы индикаторлардың жоспарлы мәндерін бекітеді;";</w:t>
      </w:r>
    </w:p>
    <w:bookmarkEnd w:id="120"/>
    <w:bookmarkStart w:name="z154" w:id="121"/>
    <w:p>
      <w:pPr>
        <w:spacing w:after="0"/>
        <w:ind w:left="0"/>
        <w:jc w:val="both"/>
      </w:pPr>
      <w:r>
        <w:rPr>
          <w:rFonts w:ascii="Times New Roman"/>
          <w:b w:val="false"/>
          <w:i w:val="false"/>
          <w:color w:val="000000"/>
          <w:sz w:val="28"/>
        </w:rPr>
        <w:t xml:space="preserve">
      165) тармақша мынадай редакцияда жазылсын: </w:t>
      </w:r>
    </w:p>
    <w:bookmarkEnd w:id="121"/>
    <w:bookmarkStart w:name="z155" w:id="122"/>
    <w:p>
      <w:pPr>
        <w:spacing w:after="0"/>
        <w:ind w:left="0"/>
        <w:jc w:val="both"/>
      </w:pPr>
      <w:r>
        <w:rPr>
          <w:rFonts w:ascii="Times New Roman"/>
          <w:b w:val="false"/>
          <w:i w:val="false"/>
          <w:color w:val="000000"/>
          <w:sz w:val="28"/>
        </w:rPr>
        <w:t>
      "165) ветеринариялық препараттарды, жемшөп қоспаларын, аспаптарды, құрал-саймандарды бақылауды жүзеге асыру, сондай-ақ ветеринариялық препараттарды, жемшөп қоспаларын байқаудан өткізуді, тіркеу сынақтарынан өткізуді ұйымдастыруды және олардың мемлекеттік тізілімдерін жүргізеді;";</w:t>
      </w:r>
    </w:p>
    <w:bookmarkEnd w:id="122"/>
    <w:bookmarkStart w:name="z156" w:id="123"/>
    <w:p>
      <w:pPr>
        <w:spacing w:after="0"/>
        <w:ind w:left="0"/>
        <w:jc w:val="both"/>
      </w:pPr>
      <w:r>
        <w:rPr>
          <w:rFonts w:ascii="Times New Roman"/>
          <w:b w:val="false"/>
          <w:i w:val="false"/>
          <w:color w:val="000000"/>
          <w:sz w:val="28"/>
        </w:rPr>
        <w:t xml:space="preserve">
      мынадай мазмұндағы 169-1) тармақшамен толықтырылсын: </w:t>
      </w:r>
    </w:p>
    <w:bookmarkEnd w:id="123"/>
    <w:bookmarkStart w:name="z157" w:id="124"/>
    <w:p>
      <w:pPr>
        <w:spacing w:after="0"/>
        <w:ind w:left="0"/>
        <w:jc w:val="both"/>
      </w:pPr>
      <w:r>
        <w:rPr>
          <w:rFonts w:ascii="Times New Roman"/>
          <w:b w:val="false"/>
          <w:i w:val="false"/>
          <w:color w:val="000000"/>
          <w:sz w:val="28"/>
        </w:rPr>
        <w:t>
      "169-1) мемлекеттік ветеринариялық-санитариялық бақылау және қадағалау объектілеріне ветеринариялық-санитариялық қорытынды береді;";</w:t>
      </w:r>
    </w:p>
    <w:bookmarkEnd w:id="124"/>
    <w:bookmarkStart w:name="z158" w:id="125"/>
    <w:p>
      <w:pPr>
        <w:spacing w:after="0"/>
        <w:ind w:left="0"/>
        <w:jc w:val="both"/>
      </w:pPr>
      <w:r>
        <w:rPr>
          <w:rFonts w:ascii="Times New Roman"/>
          <w:b w:val="false"/>
          <w:i w:val="false"/>
          <w:color w:val="000000"/>
          <w:sz w:val="28"/>
        </w:rPr>
        <w:t xml:space="preserve">
      мынадай мазмұндағы 177-1), 177-2), 177-3), 177-4), 177-5), 177-6), 177-7) және 177-8) тармақшалармен толықтырылсын: </w:t>
      </w:r>
    </w:p>
    <w:bookmarkEnd w:id="125"/>
    <w:bookmarkStart w:name="z159" w:id="126"/>
    <w:p>
      <w:pPr>
        <w:spacing w:after="0"/>
        <w:ind w:left="0"/>
        <w:jc w:val="both"/>
      </w:pPr>
      <w:r>
        <w:rPr>
          <w:rFonts w:ascii="Times New Roman"/>
          <w:b w:val="false"/>
          <w:i w:val="false"/>
          <w:color w:val="000000"/>
          <w:sz w:val="28"/>
        </w:rPr>
        <w:t>
      "177-1) бюджеттік бағдарламалар бойынша сатып алынған ветеринариялық препараттарды тасымалдау (жеткізу) мен пайдалануды, мемлекеттік ветеринариялық-санитариялық бақылауды және қадағалауды жүзеге асырады;</w:t>
      </w:r>
    </w:p>
    <w:bookmarkEnd w:id="126"/>
    <w:bookmarkStart w:name="z160" w:id="127"/>
    <w:p>
      <w:pPr>
        <w:spacing w:after="0"/>
        <w:ind w:left="0"/>
        <w:jc w:val="both"/>
      </w:pPr>
      <w:r>
        <w:rPr>
          <w:rFonts w:ascii="Times New Roman"/>
          <w:b w:val="false"/>
          <w:i w:val="false"/>
          <w:color w:val="000000"/>
          <w:sz w:val="28"/>
        </w:rPr>
        <w:t>
      177-2) Қазақстан Республикасының аумағын басқа мемлекеттерден жануарлардың жұқпалы және экзотикалық ауруларының әкелiнуi мен таралуынан қорғау жөнiндегi ветеринариялық іс-шаралардың жүзеге асырылуына мемлекеттік ветеринариялық-санитариялық бақылауды және қадағалауды жүзеге асырады;</w:t>
      </w:r>
    </w:p>
    <w:bookmarkEnd w:id="127"/>
    <w:bookmarkStart w:name="z161" w:id="128"/>
    <w:p>
      <w:pPr>
        <w:spacing w:after="0"/>
        <w:ind w:left="0"/>
        <w:jc w:val="both"/>
      </w:pPr>
      <w:r>
        <w:rPr>
          <w:rFonts w:ascii="Times New Roman"/>
          <w:b w:val="false"/>
          <w:i w:val="false"/>
          <w:color w:val="000000"/>
          <w:sz w:val="28"/>
        </w:rPr>
        <w:t>
      177-3) Қазақстан Республикасының ветеринария саласындағы заңнамасында белгіленген тәртіппен ветеринариялық есеп пен есептiлiк жүргiзедi және оларды тапсырады;</w:t>
      </w:r>
    </w:p>
    <w:bookmarkEnd w:id="128"/>
    <w:bookmarkStart w:name="z162" w:id="129"/>
    <w:p>
      <w:pPr>
        <w:spacing w:after="0"/>
        <w:ind w:left="0"/>
        <w:jc w:val="both"/>
      </w:pPr>
      <w:r>
        <w:rPr>
          <w:rFonts w:ascii="Times New Roman"/>
          <w:b w:val="false"/>
          <w:i w:val="false"/>
          <w:color w:val="000000"/>
          <w:sz w:val="28"/>
        </w:rPr>
        <w:t>
      177-4) ветеринариялық іс-шаралардың ұйымдастырылуына және орындалуына мемлекеттік ветеринариялық-санитариялық бақылауды және қадағалауды жүзеге асырады;</w:t>
      </w:r>
    </w:p>
    <w:bookmarkEnd w:id="129"/>
    <w:bookmarkStart w:name="z163" w:id="130"/>
    <w:p>
      <w:pPr>
        <w:spacing w:after="0"/>
        <w:ind w:left="0"/>
        <w:jc w:val="both"/>
      </w:pPr>
      <w:r>
        <w:rPr>
          <w:rFonts w:ascii="Times New Roman"/>
          <w:b w:val="false"/>
          <w:i w:val="false"/>
          <w:color w:val="000000"/>
          <w:sz w:val="28"/>
        </w:rPr>
        <w:t>
      177-5) мемлекеттік ветеринариялық-санитариялық бақылау және қадағалау объектілерінің қауіпсіздігіне, ветеринариялық-санитариялық жағдайға мемлекеттік ветеринариялық-санитариялық бақылауды және қадағалауды жүзеге асырады; жануарлар ауруларының пайда болуы мен таралуы және жануарлардың азықтан улануы себептері мен жағдайларын ашып, анықтайды;</w:t>
      </w:r>
    </w:p>
    <w:bookmarkEnd w:id="130"/>
    <w:bookmarkStart w:name="z164" w:id="131"/>
    <w:p>
      <w:pPr>
        <w:spacing w:after="0"/>
        <w:ind w:left="0"/>
        <w:jc w:val="both"/>
      </w:pPr>
      <w:r>
        <w:rPr>
          <w:rFonts w:ascii="Times New Roman"/>
          <w:b w:val="false"/>
          <w:i w:val="false"/>
          <w:color w:val="000000"/>
          <w:sz w:val="28"/>
        </w:rPr>
        <w:t>
      177-6) тексерілетін субъектілердің Қазақстан Республикасының ветеринария саласындағы заңнамасын сақтауына, сондай-ақ өздері бақылауды және қадағалауды жүзеге асыратын субъектілерге кедергісіз баруды қоса алғанда, техникалық регламенттерде белгіленген талаптарды орындауына бұзушыларға заңнамада көзделген шараларды қолдана отырып, мемлекеттік ветеринариялық-санитариялық бақылауды және қадағалауды жүзеге асырады;</w:t>
      </w:r>
    </w:p>
    <w:bookmarkEnd w:id="131"/>
    <w:bookmarkStart w:name="z165" w:id="132"/>
    <w:p>
      <w:pPr>
        <w:spacing w:after="0"/>
        <w:ind w:left="0"/>
        <w:jc w:val="both"/>
      </w:pPr>
      <w:r>
        <w:rPr>
          <w:rFonts w:ascii="Times New Roman"/>
          <w:b w:val="false"/>
          <w:i w:val="false"/>
          <w:color w:val="000000"/>
          <w:sz w:val="28"/>
        </w:rPr>
        <w:t>
      177-7) ауыл шаруашылығы жануарларын бірдейлендірудің ұйымдастырылуына және өткізілуіне, ауыл шаруашылығы жануарларын бірдейлендіру жөніндегі дерекқордың жүргізілуіне және ондағы ақпараттың жаңартылып отыруына мемлекеттік ветеринариялық-санитариялық бақылауды және қадағалауды жүзеге асырады;</w:t>
      </w:r>
    </w:p>
    <w:bookmarkEnd w:id="132"/>
    <w:bookmarkStart w:name="z166" w:id="133"/>
    <w:p>
      <w:pPr>
        <w:spacing w:after="0"/>
        <w:ind w:left="0"/>
        <w:jc w:val="both"/>
      </w:pPr>
      <w:r>
        <w:rPr>
          <w:rFonts w:ascii="Times New Roman"/>
          <w:b w:val="false"/>
          <w:i w:val="false"/>
          <w:color w:val="000000"/>
          <w:sz w:val="28"/>
        </w:rPr>
        <w:t>
      177-8) Қазақстан Республикасының заң актiлерiне сәйкес әкiмшiлiк құқық бұзушылық туралы iстердi қарайды;";</w:t>
      </w:r>
    </w:p>
    <w:bookmarkEnd w:id="133"/>
    <w:bookmarkStart w:name="z167" w:id="134"/>
    <w:p>
      <w:pPr>
        <w:spacing w:after="0"/>
        <w:ind w:left="0"/>
        <w:jc w:val="both"/>
      </w:pPr>
      <w:r>
        <w:rPr>
          <w:rFonts w:ascii="Times New Roman"/>
          <w:b w:val="false"/>
          <w:i w:val="false"/>
          <w:color w:val="000000"/>
          <w:sz w:val="28"/>
        </w:rPr>
        <w:t>
      178) тармақша мынадай редакцияда жазылсын:</w:t>
      </w:r>
    </w:p>
    <w:bookmarkEnd w:id="134"/>
    <w:bookmarkStart w:name="z168" w:id="135"/>
    <w:p>
      <w:pPr>
        <w:spacing w:after="0"/>
        <w:ind w:left="0"/>
        <w:jc w:val="both"/>
      </w:pPr>
      <w:r>
        <w:rPr>
          <w:rFonts w:ascii="Times New Roman"/>
          <w:b w:val="false"/>
          <w:i w:val="false"/>
          <w:color w:val="000000"/>
          <w:sz w:val="28"/>
        </w:rPr>
        <w:t>
      "178) ветеринариялық бақылау бекеттерін ұйымдастырады;";</w:t>
      </w:r>
    </w:p>
    <w:bookmarkEnd w:id="135"/>
    <w:bookmarkStart w:name="z169" w:id="136"/>
    <w:p>
      <w:pPr>
        <w:spacing w:after="0"/>
        <w:ind w:left="0"/>
        <w:jc w:val="both"/>
      </w:pPr>
      <w:r>
        <w:rPr>
          <w:rFonts w:ascii="Times New Roman"/>
          <w:b w:val="false"/>
          <w:i w:val="false"/>
          <w:color w:val="000000"/>
          <w:sz w:val="28"/>
        </w:rPr>
        <w:t>
      184) тармақша мынадай редакцияда жазылсын:</w:t>
      </w:r>
    </w:p>
    <w:bookmarkEnd w:id="136"/>
    <w:bookmarkStart w:name="z170" w:id="137"/>
    <w:p>
      <w:pPr>
        <w:spacing w:after="0"/>
        <w:ind w:left="0"/>
        <w:jc w:val="both"/>
      </w:pPr>
      <w:r>
        <w:rPr>
          <w:rFonts w:ascii="Times New Roman"/>
          <w:b w:val="false"/>
          <w:i w:val="false"/>
          <w:color w:val="000000"/>
          <w:sz w:val="28"/>
        </w:rPr>
        <w:t>
      "184) ішкі сауда объектілерінде, жануарларды, жануарлардан алынатын өнім мен шикізатты дайындауды (союды), сақтауды, қайта өңдеуді және өткізуді жүзеге асыратын өндіріс объектілерінде, шекара және кеден пункттерінде (Еуразиялық экономикалық одақтың кедендік шекарасымен тұспа-тұс келетін Қазақстан Республикасының Мемлекеттік шекарасы арқылы өткізу пункттерінде), сондай-ақ автомобиль қатынасы шегінде Қазақстан Республикасының аумағында орналасқан Еуразиялық экономикалық одақтың кедендік шекарасы арқылы тауарларды өткізудің өзге де орындарында және уәкілетті орган айқындаған өзге де орындарда, сондай-ақ жануарлар мен құстардың аса қауіпті аурулары бойынша карантиндік аймақтарда және қолайсыз пункттерде Қазақстан Республикасының ветеринария саласындағы заңнамасының жануарлардың жұқпалы ауруларының белең алуына, таралуына жол бермеу, жануарлардан алынатын өнім мен шикізаттың ветеринариялық-санитариялық қауіпсіздігін қамтамасыз ету және Қазақстан Республикасының аумағын басқа мемлекеттерден жануарлардың жұқпалы және экзотикалық ауруларының әкелінуі мен таралуынан қорғау жөніндегі талаптарының сақталуы тұрғысынан мемлекеттік ветеринариялық-санитариялық бақылау мен қадағалауды күн сайын жүзеге асырады;";</w:t>
      </w:r>
    </w:p>
    <w:bookmarkEnd w:id="137"/>
    <w:bookmarkStart w:name="z171" w:id="138"/>
    <w:p>
      <w:pPr>
        <w:spacing w:after="0"/>
        <w:ind w:left="0"/>
        <w:jc w:val="both"/>
      </w:pPr>
      <w:r>
        <w:rPr>
          <w:rFonts w:ascii="Times New Roman"/>
          <w:b w:val="false"/>
          <w:i w:val="false"/>
          <w:color w:val="000000"/>
          <w:sz w:val="28"/>
        </w:rPr>
        <w:t>
      мынадай мазмұндағы 188-1) тармақшамен толықтырылсын:</w:t>
      </w:r>
    </w:p>
    <w:bookmarkEnd w:id="138"/>
    <w:bookmarkStart w:name="z172" w:id="139"/>
    <w:p>
      <w:pPr>
        <w:spacing w:after="0"/>
        <w:ind w:left="0"/>
        <w:jc w:val="both"/>
      </w:pPr>
      <w:r>
        <w:rPr>
          <w:rFonts w:ascii="Times New Roman"/>
          <w:b w:val="false"/>
          <w:i w:val="false"/>
          <w:color w:val="000000"/>
          <w:sz w:val="28"/>
        </w:rPr>
        <w:t>
      "188-1) карантиндік объектілер және (немесе) бөтен текті түрлер таралмаған немесе шектеулі таралған карантинге жатқызылған объектілерді, аймақтарды, орындарды, өндіріс учаскелерін айқындайды, импорттаушы елге растауды береді және Қазақстан Республикасы ратификациялаған халықаралық шарттарда көзделген жағдайларда импорттаушы елдің өкілдеріне инспекциялау жүргізу үшін қолжетімділікті қамтамасыз етеді;";</w:t>
      </w:r>
    </w:p>
    <w:bookmarkEnd w:id="139"/>
    <w:bookmarkStart w:name="z173" w:id="140"/>
    <w:p>
      <w:pPr>
        <w:spacing w:after="0"/>
        <w:ind w:left="0"/>
        <w:jc w:val="both"/>
      </w:pPr>
      <w:r>
        <w:rPr>
          <w:rFonts w:ascii="Times New Roman"/>
          <w:b w:val="false"/>
          <w:i w:val="false"/>
          <w:color w:val="000000"/>
          <w:sz w:val="28"/>
        </w:rPr>
        <w:t>
      мынадай мазмұндағы 198-1), 198-2) және 198-3) тармақшалармен толықтырылсын:</w:t>
      </w:r>
    </w:p>
    <w:bookmarkEnd w:id="140"/>
    <w:bookmarkStart w:name="z174" w:id="141"/>
    <w:p>
      <w:pPr>
        <w:spacing w:after="0"/>
        <w:ind w:left="0"/>
        <w:jc w:val="both"/>
      </w:pPr>
      <w:r>
        <w:rPr>
          <w:rFonts w:ascii="Times New Roman"/>
          <w:b w:val="false"/>
          <w:i w:val="false"/>
          <w:color w:val="000000"/>
          <w:sz w:val="28"/>
        </w:rPr>
        <w:t>
      "198-1) аумақты компартментке бөлу, өңірлендіру туралы шешім шығарады;</w:t>
      </w:r>
    </w:p>
    <w:bookmarkEnd w:id="141"/>
    <w:bookmarkStart w:name="z175" w:id="142"/>
    <w:p>
      <w:pPr>
        <w:spacing w:after="0"/>
        <w:ind w:left="0"/>
        <w:jc w:val="both"/>
      </w:pPr>
      <w:r>
        <w:rPr>
          <w:rFonts w:ascii="Times New Roman"/>
          <w:b w:val="false"/>
          <w:i w:val="false"/>
          <w:color w:val="000000"/>
          <w:sz w:val="28"/>
        </w:rPr>
        <w:t>
      198-2) жануарлар өсіруді, жануарларды, жануарлардан алынатын өнім мен шикізатты дайындауды (союды), сақтауды, қайта өңдеуді және өткізуді жүзеге асыратын өндіріс объектілеріне, сондай-ақ ветеринариялық препараттарды, жемшөпті және жемшөп қоспаларын өндіру, сақтау және өткізу жөніндегі ұйымдарға есепке алу нөмірлерін береді және олардың тізілімін жүргізеді;</w:t>
      </w:r>
    </w:p>
    <w:bookmarkEnd w:id="142"/>
    <w:bookmarkStart w:name="z176" w:id="143"/>
    <w:p>
      <w:pPr>
        <w:spacing w:after="0"/>
        <w:ind w:left="0"/>
        <w:jc w:val="both"/>
      </w:pPr>
      <w:r>
        <w:rPr>
          <w:rFonts w:ascii="Times New Roman"/>
          <w:b w:val="false"/>
          <w:i w:val="false"/>
          <w:color w:val="000000"/>
          <w:sz w:val="28"/>
        </w:rPr>
        <w:t>
      198-3) мал қорымдарының (биотермиялық шұңқырлардың) тізілімін жүргізеді;";</w:t>
      </w:r>
    </w:p>
    <w:bookmarkEnd w:id="14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346) тармақша</w:t>
      </w:r>
      <w:r>
        <w:rPr>
          <w:rFonts w:ascii="Times New Roman"/>
          <w:b w:val="false"/>
          <w:i w:val="false"/>
          <w:color w:val="000000"/>
          <w:sz w:val="28"/>
        </w:rPr>
        <w:t xml:space="preserve"> мынадай редакцияда жазылсын:</w:t>
      </w:r>
    </w:p>
    <w:bookmarkStart w:name="z178" w:id="144"/>
    <w:p>
      <w:pPr>
        <w:spacing w:after="0"/>
        <w:ind w:left="0"/>
        <w:jc w:val="both"/>
      </w:pPr>
      <w:r>
        <w:rPr>
          <w:rFonts w:ascii="Times New Roman"/>
          <w:b w:val="false"/>
          <w:i w:val="false"/>
          <w:color w:val="000000"/>
          <w:sz w:val="28"/>
        </w:rPr>
        <w:t>
      "346) Қазақстан Республикасының ветеринария саласындағы заңнамасының талаптарын сақтау тұрғысынан:</w:t>
      </w:r>
    </w:p>
    <w:bookmarkEnd w:id="144"/>
    <w:bookmarkStart w:name="z179" w:id="145"/>
    <w:p>
      <w:pPr>
        <w:spacing w:after="0"/>
        <w:ind w:left="0"/>
        <w:jc w:val="both"/>
      </w:pPr>
      <w:r>
        <w:rPr>
          <w:rFonts w:ascii="Times New Roman"/>
          <w:b w:val="false"/>
          <w:i w:val="false"/>
          <w:color w:val="000000"/>
          <w:sz w:val="28"/>
        </w:rPr>
        <w:t>
      жануарлар өсіруді, жануарларды, жануарлардан алынатын өнімдер мен шикізатты дайындауды (союды), сақтауды, қайта өңдеуді және өткізуді жүзеге асыратын өндіріс объектілерінде, сондай-ақ ветеринариялық препараттарды, жемшөп пен жемшөп қоспаларын өндіру, сақтау және өткізу жөніндегі ұйымдарда;</w:t>
      </w:r>
    </w:p>
    <w:bookmarkEnd w:id="145"/>
    <w:bookmarkStart w:name="z180" w:id="146"/>
    <w:p>
      <w:pPr>
        <w:spacing w:after="0"/>
        <w:ind w:left="0"/>
        <w:jc w:val="both"/>
      </w:pPr>
      <w:r>
        <w:rPr>
          <w:rFonts w:ascii="Times New Roman"/>
          <w:b w:val="false"/>
          <w:i w:val="false"/>
          <w:color w:val="000000"/>
          <w:sz w:val="28"/>
        </w:rPr>
        <w:t>
      ішкі сауда объектілерінде;</w:t>
      </w:r>
    </w:p>
    <w:bookmarkEnd w:id="146"/>
    <w:bookmarkStart w:name="z181" w:id="147"/>
    <w:p>
      <w:pPr>
        <w:spacing w:after="0"/>
        <w:ind w:left="0"/>
        <w:jc w:val="both"/>
      </w:pPr>
      <w:r>
        <w:rPr>
          <w:rFonts w:ascii="Times New Roman"/>
          <w:b w:val="false"/>
          <w:i w:val="false"/>
          <w:color w:val="000000"/>
          <w:sz w:val="28"/>
        </w:rPr>
        <w:t>
      ветеринария саласындағы кәсіпкерлік, оның ішінде лицензияланатын қызметті жүзеге асыратын тұлғаларда;</w:t>
      </w:r>
    </w:p>
    <w:bookmarkEnd w:id="147"/>
    <w:bookmarkStart w:name="z182" w:id="148"/>
    <w:p>
      <w:pPr>
        <w:spacing w:after="0"/>
        <w:ind w:left="0"/>
        <w:jc w:val="both"/>
      </w:pPr>
      <w:r>
        <w:rPr>
          <w:rFonts w:ascii="Times New Roman"/>
          <w:b w:val="false"/>
          <w:i w:val="false"/>
          <w:color w:val="000000"/>
          <w:sz w:val="28"/>
        </w:rPr>
        <w:t>
      мемлекеттік ветеринариялық ұйымдарда;</w:t>
      </w:r>
    </w:p>
    <w:bookmarkEnd w:id="148"/>
    <w:bookmarkStart w:name="z183" w:id="149"/>
    <w:p>
      <w:pPr>
        <w:spacing w:after="0"/>
        <w:ind w:left="0"/>
        <w:jc w:val="both"/>
      </w:pPr>
      <w:r>
        <w:rPr>
          <w:rFonts w:ascii="Times New Roman"/>
          <w:b w:val="false"/>
          <w:i w:val="false"/>
          <w:color w:val="000000"/>
          <w:sz w:val="28"/>
        </w:rPr>
        <w:t>
      ветеринариялық бақылау бекеттерінде;</w:t>
      </w:r>
    </w:p>
    <w:bookmarkEnd w:id="149"/>
    <w:bookmarkStart w:name="z184" w:id="150"/>
    <w:p>
      <w:pPr>
        <w:spacing w:after="0"/>
        <w:ind w:left="0"/>
        <w:jc w:val="both"/>
      </w:pPr>
      <w:r>
        <w:rPr>
          <w:rFonts w:ascii="Times New Roman"/>
          <w:b w:val="false"/>
          <w:i w:val="false"/>
          <w:color w:val="000000"/>
          <w:sz w:val="28"/>
        </w:rPr>
        <w:t>
      орны ауыстырылатын (тасымалданатын) объектілерді тасымалдау (орнын ауыстыру), тиеу, түсіру кезінде;</w:t>
      </w:r>
    </w:p>
    <w:bookmarkEnd w:id="150"/>
    <w:bookmarkStart w:name="z185" w:id="151"/>
    <w:p>
      <w:pPr>
        <w:spacing w:after="0"/>
        <w:ind w:left="0"/>
        <w:jc w:val="both"/>
      </w:pPr>
      <w:r>
        <w:rPr>
          <w:rFonts w:ascii="Times New Roman"/>
          <w:b w:val="false"/>
          <w:i w:val="false"/>
          <w:color w:val="000000"/>
          <w:sz w:val="28"/>
        </w:rPr>
        <w:t>
      жануарлар ауруларының қоздырушыларын тарататын факторлар болуы мүмкін көлік құралдарының барлық түрлерінде, ыдыстың, буып-түю материалдарының барлық түрлері бойынша;</w:t>
      </w:r>
    </w:p>
    <w:bookmarkEnd w:id="151"/>
    <w:bookmarkStart w:name="z186" w:id="152"/>
    <w:p>
      <w:pPr>
        <w:spacing w:after="0"/>
        <w:ind w:left="0"/>
        <w:jc w:val="both"/>
      </w:pPr>
      <w:r>
        <w:rPr>
          <w:rFonts w:ascii="Times New Roman"/>
          <w:b w:val="false"/>
          <w:i w:val="false"/>
          <w:color w:val="000000"/>
          <w:sz w:val="28"/>
        </w:rPr>
        <w:t>
      мал айдалып өтетін жолдарда, маршруттарда, тасымалдау (орнын ауыстыру) маршруттары өтетін мал жайылымдары мен суаттардың аумақтарында;</w:t>
      </w:r>
    </w:p>
    <w:bookmarkEnd w:id="152"/>
    <w:bookmarkStart w:name="z187" w:id="153"/>
    <w:p>
      <w:pPr>
        <w:spacing w:after="0"/>
        <w:ind w:left="0"/>
        <w:jc w:val="both"/>
      </w:pPr>
      <w:r>
        <w:rPr>
          <w:rFonts w:ascii="Times New Roman"/>
          <w:b w:val="false"/>
          <w:i w:val="false"/>
          <w:color w:val="000000"/>
          <w:sz w:val="28"/>
        </w:rPr>
        <w:t>
      орны ауыстырылатын (тасымалданатын) объектілерді өсіретін, сақтайтын, қайта өңдейтін, өткізетін немесе пайдаланатын, сондай-ақ ветеринария саласындағы қызметті жүзеге асыратын жеке және заңды тұлғалардың аумақтарында, өндірістік үй-жайларында және қызметіне;</w:t>
      </w:r>
    </w:p>
    <w:bookmarkEnd w:id="153"/>
    <w:p>
      <w:pPr>
        <w:spacing w:after="0"/>
        <w:ind w:left="0"/>
        <w:jc w:val="both"/>
      </w:pPr>
      <w:r>
        <w:rPr>
          <w:rFonts w:ascii="Times New Roman"/>
          <w:b w:val="false"/>
          <w:i w:val="false"/>
          <w:color w:val="000000"/>
          <w:sz w:val="28"/>
        </w:rPr>
        <w:t>
      мал қорымдарын (биотермиялық шұңқырларды), орны ауыстырылатын (тасымалданатын) объектілерді күтіп-ұстауға, өсіруге, пайдалануға, өндіруге, дайындауға (союға), сақтауға, қайта өңдеуге және өткізуге байланысты мемлекеттік ветеринариялық-санитариялық бақылау мен қадағалау объектілерін орналастыру, салу, реконструкциялау және пайдалануға беру кезінде, сондай-ақ оларды тасымалдау (орнын ауыстыру) кезінде зоогигиеналық және ветеринариялық (ветеринариялық-санитариялық) талаптардың сақталуына;</w:t>
      </w:r>
    </w:p>
    <w:bookmarkStart w:name="z188" w:id="154"/>
    <w:p>
      <w:pPr>
        <w:spacing w:after="0"/>
        <w:ind w:left="0"/>
        <w:jc w:val="both"/>
      </w:pPr>
      <w:r>
        <w:rPr>
          <w:rFonts w:ascii="Times New Roman"/>
          <w:b w:val="false"/>
          <w:i w:val="false"/>
          <w:color w:val="000000"/>
          <w:sz w:val="28"/>
        </w:rPr>
        <w:t>
      жергілікті атқарушы органдардың және олардың ветеринария саласындағы қызметті жүзеге асыратын бөлімшелерінің функцияларын орындауына мемлекеттік ветеринариялық-санитариялық бақылауды және қадағалауды жүзеге асырады;";</w:t>
      </w:r>
    </w:p>
    <w:bookmarkEnd w:id="154"/>
    <w:bookmarkStart w:name="z189" w:id="155"/>
    <w:p>
      <w:pPr>
        <w:spacing w:after="0"/>
        <w:ind w:left="0"/>
        <w:jc w:val="both"/>
      </w:pPr>
      <w:r>
        <w:rPr>
          <w:rFonts w:ascii="Times New Roman"/>
          <w:b w:val="false"/>
          <w:i w:val="false"/>
          <w:color w:val="000000"/>
          <w:sz w:val="28"/>
        </w:rPr>
        <w:t xml:space="preserve">
      346-1) тармақша мынадай редакцияда жазылсын: </w:t>
      </w:r>
    </w:p>
    <w:bookmarkEnd w:id="155"/>
    <w:bookmarkStart w:name="z190" w:id="156"/>
    <w:p>
      <w:pPr>
        <w:spacing w:after="0"/>
        <w:ind w:left="0"/>
        <w:jc w:val="both"/>
      </w:pPr>
      <w:r>
        <w:rPr>
          <w:rFonts w:ascii="Times New Roman"/>
          <w:b w:val="false"/>
          <w:i w:val="false"/>
          <w:color w:val="000000"/>
          <w:sz w:val="28"/>
        </w:rPr>
        <w:t>
      "346-1) шекара және кеден пункттерінде (Кеден одағының кедендік шекарасымен тұспа-тұс келетін Қазақстан Республикасының Мемлекеттік шекарасы арқылы өткізу пункттерінде), сондай-ақ автомобиль қатынасы шегінде Қазақстан Республикасының аумағында орналасқан Еуразиялық экономикалық одақтың кедендік шекарасы арқылы тауарларды өткізудің өзге де орындарында және уәкілетті орган айқындаған өзге де орындарда мемлекеттік ветеринариялық-санитариялық бақылау мен қадағалауды ұйымдастырады және жүзеге асырады;";</w:t>
      </w:r>
    </w:p>
    <w:bookmarkEnd w:id="15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360) тармақша</w:t>
      </w:r>
      <w:r>
        <w:rPr>
          <w:rFonts w:ascii="Times New Roman"/>
          <w:b w:val="false"/>
          <w:i w:val="false"/>
          <w:color w:val="000000"/>
          <w:sz w:val="28"/>
        </w:rPr>
        <w:t xml:space="preserve"> мынадай редакцияда жазылсын:</w:t>
      </w:r>
    </w:p>
    <w:bookmarkStart w:name="z192" w:id="157"/>
    <w:p>
      <w:pPr>
        <w:spacing w:after="0"/>
        <w:ind w:left="0"/>
        <w:jc w:val="both"/>
      </w:pPr>
      <w:r>
        <w:rPr>
          <w:rFonts w:ascii="Times New Roman"/>
          <w:b w:val="false"/>
          <w:i w:val="false"/>
          <w:color w:val="000000"/>
          <w:sz w:val="28"/>
        </w:rPr>
        <w:t>
      "360) екі немесе одан көп облыс аумағында (облыстардың аумағында карантинді объектінің жергілікті таралу жағдайларын қоспағанда) карантиндік режим енгізе отырып, карантиндік аймақты белгілеу немесе оның күшін жою туралы шешім қабылдайды;";</w:t>
      </w:r>
    </w:p>
    <w:bookmarkEnd w:id="157"/>
    <w:bookmarkStart w:name="z193" w:id="158"/>
    <w:p>
      <w:pPr>
        <w:spacing w:after="0"/>
        <w:ind w:left="0"/>
        <w:jc w:val="both"/>
      </w:pPr>
      <w:r>
        <w:rPr>
          <w:rFonts w:ascii="Times New Roman"/>
          <w:b w:val="false"/>
          <w:i w:val="false"/>
          <w:color w:val="000000"/>
          <w:sz w:val="28"/>
        </w:rPr>
        <w:t>
      мынадай мазмұндағы 360-1) тармақшамен толықтырылсын:</w:t>
      </w:r>
    </w:p>
    <w:bookmarkEnd w:id="158"/>
    <w:bookmarkStart w:name="z194" w:id="159"/>
    <w:p>
      <w:pPr>
        <w:spacing w:after="0"/>
        <w:ind w:left="0"/>
        <w:jc w:val="both"/>
      </w:pPr>
      <w:r>
        <w:rPr>
          <w:rFonts w:ascii="Times New Roman"/>
          <w:b w:val="false"/>
          <w:i w:val="false"/>
          <w:color w:val="000000"/>
          <w:sz w:val="28"/>
        </w:rPr>
        <w:t>
      "360-1) Қазақстан Республикасының аумағын карантиндік объектілер мен бөтен текті түрлерден қорғау жөніндегі қағидаларға сәйкес уақытша карантиндік фитосанитариялық шараларды енгізеді және олардың күшін жояды;";</w:t>
      </w:r>
    </w:p>
    <w:bookmarkEnd w:id="15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361) тармақша</w:t>
      </w:r>
      <w:r>
        <w:rPr>
          <w:rFonts w:ascii="Times New Roman"/>
          <w:b w:val="false"/>
          <w:i w:val="false"/>
          <w:color w:val="000000"/>
          <w:sz w:val="28"/>
        </w:rPr>
        <w:t xml:space="preserve"> мынадай редакцияда жазылсын: </w:t>
      </w:r>
    </w:p>
    <w:bookmarkStart w:name="z196" w:id="160"/>
    <w:p>
      <w:pPr>
        <w:spacing w:after="0"/>
        <w:ind w:left="0"/>
        <w:jc w:val="both"/>
      </w:pPr>
      <w:r>
        <w:rPr>
          <w:rFonts w:ascii="Times New Roman"/>
          <w:b w:val="false"/>
          <w:i w:val="false"/>
          <w:color w:val="000000"/>
          <w:sz w:val="28"/>
        </w:rPr>
        <w:t>
      "361) ғылыми-зерттеу ұйымдарымен бірлесіп халықаралық нормалардың талаптары мен ұсынымдарды ескере отырып, фитосанитариялық тәуекелді бағалаудың ғылыми қағидаттары негізінде карантиндік фитосанитариялық шараларды әзірлейді;";</w:t>
      </w:r>
    </w:p>
    <w:bookmarkEnd w:id="16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392) тармақша</w:t>
      </w:r>
      <w:r>
        <w:rPr>
          <w:rFonts w:ascii="Times New Roman"/>
          <w:b w:val="false"/>
          <w:i w:val="false"/>
          <w:color w:val="000000"/>
          <w:sz w:val="28"/>
        </w:rPr>
        <w:t xml:space="preserve">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415) тармақша</w:t>
      </w:r>
      <w:r>
        <w:rPr>
          <w:rFonts w:ascii="Times New Roman"/>
          <w:b w:val="false"/>
          <w:i w:val="false"/>
          <w:color w:val="000000"/>
          <w:sz w:val="28"/>
        </w:rPr>
        <w:t xml:space="preserve"> мынадай редакцияда жазылсын:</w:t>
      </w:r>
    </w:p>
    <w:bookmarkStart w:name="z199" w:id="161"/>
    <w:p>
      <w:pPr>
        <w:spacing w:after="0"/>
        <w:ind w:left="0"/>
        <w:jc w:val="both"/>
      </w:pPr>
      <w:r>
        <w:rPr>
          <w:rFonts w:ascii="Times New Roman"/>
          <w:b w:val="false"/>
          <w:i w:val="false"/>
          <w:color w:val="000000"/>
          <w:sz w:val="28"/>
        </w:rPr>
        <w:t>
      "415) Еуразиялық экономикалық комиссия Алқасының шешімдеріне сәйкес тіркеу (ұсақмөлдекті және өндірістік) сынақтарынан өткізу және (немесе) ғылыми зерттеулерді жүргізу үшін өсімдіктерді қорғаудың тіркелмеген құралдарының (пестицидтердің) үлгілерін әкелуге қорытынды (рұқсат беру құжатын) береді;";</w:t>
      </w:r>
    </w:p>
    <w:bookmarkEnd w:id="161"/>
    <w:bookmarkStart w:name="z200" w:id="162"/>
    <w:p>
      <w:pPr>
        <w:spacing w:after="0"/>
        <w:ind w:left="0"/>
        <w:jc w:val="both"/>
      </w:pPr>
      <w:r>
        <w:rPr>
          <w:rFonts w:ascii="Times New Roman"/>
          <w:b w:val="false"/>
          <w:i w:val="false"/>
          <w:color w:val="000000"/>
          <w:sz w:val="28"/>
        </w:rPr>
        <w:t>
      мынадай мазмұндағы 415-1) тармақшамен толықтырылсын:</w:t>
      </w:r>
    </w:p>
    <w:bookmarkEnd w:id="162"/>
    <w:bookmarkStart w:name="z201" w:id="163"/>
    <w:p>
      <w:pPr>
        <w:spacing w:after="0"/>
        <w:ind w:left="0"/>
        <w:jc w:val="both"/>
      </w:pPr>
      <w:r>
        <w:rPr>
          <w:rFonts w:ascii="Times New Roman"/>
          <w:b w:val="false"/>
          <w:i w:val="false"/>
          <w:color w:val="000000"/>
          <w:sz w:val="28"/>
        </w:rPr>
        <w:t>
      "415-1) өсімдіктерді қорғау құралдарын (пестицидтерді) импорттауға лицензия береді;";</w:t>
      </w:r>
    </w:p>
    <w:bookmarkEnd w:id="163"/>
    <w:bookmarkStart w:name="z202" w:id="164"/>
    <w:p>
      <w:pPr>
        <w:spacing w:after="0"/>
        <w:ind w:left="0"/>
        <w:jc w:val="both"/>
      </w:pPr>
      <w:r>
        <w:rPr>
          <w:rFonts w:ascii="Times New Roman"/>
          <w:b w:val="false"/>
          <w:i w:val="false"/>
          <w:color w:val="000000"/>
          <w:sz w:val="28"/>
        </w:rPr>
        <w:t xml:space="preserve">
      Қазақстан Республикасы Ауыл шаруашылығы министрлігінің және оның ведомстволарының қарамағындағы аумақтық органдардың </w:t>
      </w:r>
      <w:r>
        <w:rPr>
          <w:rFonts w:ascii="Times New Roman"/>
          <w:b w:val="false"/>
          <w:i w:val="false"/>
          <w:color w:val="000000"/>
          <w:sz w:val="28"/>
        </w:rPr>
        <w:t>тізбесінде</w:t>
      </w:r>
      <w:r>
        <w:rPr>
          <w:rFonts w:ascii="Times New Roman"/>
          <w:b w:val="false"/>
          <w:i w:val="false"/>
          <w:color w:val="000000"/>
          <w:sz w:val="28"/>
        </w:rPr>
        <w:t>:</w:t>
      </w:r>
    </w:p>
    <w:bookmarkEnd w:id="164"/>
    <w:p>
      <w:pPr>
        <w:spacing w:after="0"/>
        <w:ind w:left="0"/>
        <w:jc w:val="both"/>
      </w:pPr>
      <w:r>
        <w:rPr>
          <w:rFonts w:ascii="Times New Roman"/>
          <w:b w:val="false"/>
          <w:i w:val="false"/>
          <w:color w:val="000000"/>
          <w:sz w:val="28"/>
        </w:rPr>
        <w:t xml:space="preserve">
      тақырыбы мынадай редакцияда жазылсын: </w:t>
      </w:r>
    </w:p>
    <w:p>
      <w:pPr>
        <w:spacing w:after="0"/>
        <w:ind w:left="0"/>
        <w:jc w:val="both"/>
      </w:pPr>
      <w:r>
        <w:rPr>
          <w:rFonts w:ascii="Times New Roman"/>
          <w:b w:val="false"/>
          <w:i w:val="false"/>
          <w:color w:val="000000"/>
          <w:sz w:val="28"/>
        </w:rPr>
        <w:t xml:space="preserve">
      "Қазақстан Республикасы Ауыл шаруашылығы министрлігі ведомстволарының қарамағындағы аумақтық бөлімшелердің тізбесі, сондай-ақ облыстық аумақтық бөлімшелердің қарамағындағы аудандық (қалалық) аумақтық бөлімшелердің тізбесі";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143-тармақ</w:t>
      </w:r>
      <w:r>
        <w:rPr>
          <w:rFonts w:ascii="Times New Roman"/>
          <w:b w:val="false"/>
          <w:i w:val="false"/>
          <w:color w:val="000000"/>
          <w:sz w:val="28"/>
        </w:rPr>
        <w:t xml:space="preserve"> мынадай редакцияда жазылсын:</w:t>
      </w:r>
    </w:p>
    <w:bookmarkStart w:name="z204" w:id="165"/>
    <w:p>
      <w:pPr>
        <w:spacing w:after="0"/>
        <w:ind w:left="0"/>
        <w:jc w:val="both"/>
      </w:pPr>
      <w:r>
        <w:rPr>
          <w:rFonts w:ascii="Times New Roman"/>
          <w:b w:val="false"/>
          <w:i w:val="false"/>
          <w:color w:val="000000"/>
          <w:sz w:val="28"/>
        </w:rPr>
        <w:t>
      "143. "Қазақстан Республикасы Ауыл шаруашылығы министрлігі Агроөнеркәсіптік кешендегі мемлекеттік инспекция комитетінің Бейімбет Майлин ауданының аумақтық инспекциясы" мемлекеттік мекемесі.";</w:t>
      </w:r>
    </w:p>
    <w:bookmarkEnd w:id="16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357-тармақ</w:t>
      </w:r>
      <w:r>
        <w:rPr>
          <w:rFonts w:ascii="Times New Roman"/>
          <w:b w:val="false"/>
          <w:i w:val="false"/>
          <w:color w:val="000000"/>
          <w:sz w:val="28"/>
        </w:rPr>
        <w:t xml:space="preserve"> мынадай редакцияда жазылсын:</w:t>
      </w:r>
    </w:p>
    <w:bookmarkStart w:name="z206" w:id="166"/>
    <w:p>
      <w:pPr>
        <w:spacing w:after="0"/>
        <w:ind w:left="0"/>
        <w:jc w:val="both"/>
      </w:pPr>
      <w:r>
        <w:rPr>
          <w:rFonts w:ascii="Times New Roman"/>
          <w:b w:val="false"/>
          <w:i w:val="false"/>
          <w:color w:val="000000"/>
          <w:sz w:val="28"/>
        </w:rPr>
        <w:t>
      "357. "Қазақстан Республикасы Ауыл шаруашылығы министрлігі Ветеринариялық бақылау және қадағалау комитетiнiң Бейімбет Майлин ауданының аумақтық инспекциясы" мемлекеттік мекемесі.";</w:t>
      </w:r>
    </w:p>
    <w:bookmarkEnd w:id="166"/>
    <w:bookmarkStart w:name="z207" w:id="167"/>
    <w:p>
      <w:pPr>
        <w:spacing w:after="0"/>
        <w:ind w:left="0"/>
        <w:jc w:val="both"/>
      </w:pPr>
      <w:r>
        <w:rPr>
          <w:rFonts w:ascii="Times New Roman"/>
          <w:b w:val="false"/>
          <w:i w:val="false"/>
          <w:color w:val="000000"/>
          <w:sz w:val="28"/>
        </w:rPr>
        <w:t xml:space="preserve">
      Қазақстан Республикасы Ауыл шаруашылығы министрлігінің және оның ведомстволарының қарамағындағы ұйымдардың </w:t>
      </w:r>
      <w:r>
        <w:rPr>
          <w:rFonts w:ascii="Times New Roman"/>
          <w:b w:val="false"/>
          <w:i w:val="false"/>
          <w:color w:val="000000"/>
          <w:sz w:val="28"/>
        </w:rPr>
        <w:t>тізбесінде</w:t>
      </w:r>
      <w:r>
        <w:rPr>
          <w:rFonts w:ascii="Times New Roman"/>
          <w:b w:val="false"/>
          <w:i w:val="false"/>
          <w:color w:val="000000"/>
          <w:sz w:val="28"/>
        </w:rPr>
        <w:t>:</w:t>
      </w:r>
    </w:p>
    <w:bookmarkEnd w:id="167"/>
    <w:bookmarkStart w:name="z208" w:id="168"/>
    <w:p>
      <w:pPr>
        <w:spacing w:after="0"/>
        <w:ind w:left="0"/>
        <w:jc w:val="both"/>
      </w:pPr>
      <w:r>
        <w:rPr>
          <w:rFonts w:ascii="Times New Roman"/>
          <w:b w:val="false"/>
          <w:i w:val="false"/>
          <w:color w:val="000000"/>
          <w:sz w:val="28"/>
        </w:rPr>
        <w:t>
      "Республикалық мемлекеттік кәсіпорындар" деген бөлімде:</w:t>
      </w:r>
    </w:p>
    <w:bookmarkEnd w:id="168"/>
    <w:bookmarkStart w:name="z209" w:id="169"/>
    <w:p>
      <w:pPr>
        <w:spacing w:after="0"/>
        <w:ind w:left="0"/>
        <w:jc w:val="both"/>
      </w:pPr>
      <w:r>
        <w:rPr>
          <w:rFonts w:ascii="Times New Roman"/>
          <w:b w:val="false"/>
          <w:i w:val="false"/>
          <w:color w:val="000000"/>
          <w:sz w:val="28"/>
        </w:rPr>
        <w:t>
      21-тармақ мынадай редакцияда жазылсын:</w:t>
      </w:r>
    </w:p>
    <w:bookmarkEnd w:id="169"/>
    <w:bookmarkStart w:name="z210" w:id="170"/>
    <w:p>
      <w:pPr>
        <w:spacing w:after="0"/>
        <w:ind w:left="0"/>
        <w:jc w:val="both"/>
      </w:pPr>
      <w:r>
        <w:rPr>
          <w:rFonts w:ascii="Times New Roman"/>
          <w:b w:val="false"/>
          <w:i w:val="false"/>
          <w:color w:val="000000"/>
          <w:sz w:val="28"/>
        </w:rPr>
        <w:t xml:space="preserve">
      "21. Қазақстан Республикасы Ауыл шаруашылығы министрлігі Жер ресурстарын басқару комитетінің "Ауыл шаруашылығы аэрофотогеодезиялық іздестіру мемлекеттік институты (АШАІМИ)" шаруашылық жүргізу құқығындағы республикалық мемлекеттік кәсіпорны.". </w:t>
      </w:r>
    </w:p>
    <w:bookmarkEnd w:id="170"/>
    <w:bookmarkStart w:name="z211" w:id="171"/>
    <w:p>
      <w:pPr>
        <w:spacing w:after="0"/>
        <w:ind w:left="0"/>
        <w:jc w:val="both"/>
      </w:pPr>
      <w:r>
        <w:rPr>
          <w:rFonts w:ascii="Times New Roman"/>
          <w:b w:val="false"/>
          <w:i w:val="false"/>
          <w:color w:val="000000"/>
          <w:sz w:val="28"/>
        </w:rPr>
        <w:t>
      2. Қазақстан Республикасы Ауыл шаруашылығы министрлігі заңнамада белгіленген тәртіппен осы қаулыдан туындайтын шараларды қабылдасын.</w:t>
      </w:r>
    </w:p>
    <w:bookmarkEnd w:id="171"/>
    <w:bookmarkStart w:name="z212" w:id="172"/>
    <w:p>
      <w:pPr>
        <w:spacing w:after="0"/>
        <w:ind w:left="0"/>
        <w:jc w:val="both"/>
      </w:pPr>
      <w:r>
        <w:rPr>
          <w:rFonts w:ascii="Times New Roman"/>
          <w:b w:val="false"/>
          <w:i w:val="false"/>
          <w:color w:val="000000"/>
          <w:sz w:val="28"/>
        </w:rPr>
        <w:t xml:space="preserve">
      3. Осы қаулы "Қазақстан Республикасының кейбір заңнамалық актілеріне агроөнеркәсіптік кешенді реттеу мәселелері бойынша өзгерістер мен толықтырулар енгізу туралы" 2019 жылғы 28 қазандағы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2020 жылғы 6 мамырдан бастап қолданысқа енгізілетін Ереженің 16-тармағының 434-40) тармақшасын қоспағанда, қол қойылған күнінен бастап қолданысқа енгізіледі.</w:t>
      </w:r>
    </w:p>
    <w:bookmarkEnd w:id="172"/>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 xml:space="preserve">Премьер-Министрі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Мамин</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ns18="urn:schemas-microsoft-com:office:excel"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ns18="urn:schemas-microsoft-com:office:excel"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