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34f1" w14:textId="fb03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6 желтоқсандағы № 907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бабында пайдалану үшін: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бұрышындағы "Қазақстан Республикасы Үкіметінің 2008 жылғы 17 қазандағы № 962 қаулысына қосымша" деген сөздер "Қазақстан Республикасы Үкіметінің 2008 жылғы 17 қазандағы № 962 қаулысына 1-қосымша"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5033"/>
        <w:gridCol w:w="3634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Ричард Эванс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5033"/>
        <w:gridCol w:w="3634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Бендер Вильгельм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4519"/>
        <w:gridCol w:w="3263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 Дудас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 Бун Хви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Мәжібаев Қайрат Қуанышбайұлы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