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23f2a6" w14:textId="d23f2a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Білім және ғылым министрлiгiнiң кейбір республикалық мемлекеттік қазыналық кәсіпорындарын тарату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2019 жылғы 1 қарашадағы № 823 қаулысы. Күші жойылды - Қазақстан Республикасы Үкіметінің 2022 жылғы 19 тамыздағы № 581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ҚР Үкіметінің 19.08.2022 </w:t>
      </w:r>
      <w:r>
        <w:rPr>
          <w:rFonts w:ascii="Times New Roman"/>
          <w:b w:val="false"/>
          <w:i w:val="false"/>
          <w:color w:val="ff0000"/>
          <w:sz w:val="28"/>
        </w:rPr>
        <w:t>№ 581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Үкіметі ҚАУЛЫ ЕТЕДІ: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Осы қаулыға 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Қазақстан Республикасы Білім және ғылым министрлігінің республикалық мемлекеттік қазыналық кәсіпорындары таратылсын.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"Қазақстан Республикасы Білім және ғылым министрлігінің мәселелері" туралы Қазақстан Республикасы Үкіметінің 2004 жылғы 28 қазандағы № 1111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(Қазақстан Республикасының ПҮАЖ-ы, 2004 ж., № 40, 522-құжат) мынадай өзгерістер енгізілсін: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қаулымен бекітілген Қазақстан Республикасы Білім және ғылым министрлігі туралы </w:t>
      </w:r>
      <w:r>
        <w:rPr>
          <w:rFonts w:ascii="Times New Roman"/>
          <w:b w:val="false"/>
          <w:i w:val="false"/>
          <w:color w:val="000000"/>
          <w:sz w:val="28"/>
        </w:rPr>
        <w:t>ережеде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 Білім және ғылым министрлігінің қарамағындағы ұйымдардың </w:t>
      </w:r>
      <w:r>
        <w:rPr>
          <w:rFonts w:ascii="Times New Roman"/>
          <w:b w:val="false"/>
          <w:i w:val="false"/>
          <w:color w:val="000000"/>
          <w:sz w:val="28"/>
        </w:rPr>
        <w:t>тізбесiнде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реттік нөмірлері 35, 37 және 39-жолдар алып тасталсын.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Қазақстан Республикасы Білім және ғылым министрлігі Қазақстан Республикасы Қаржы министрлігінің Мемлекеттік мүлік және жекешелендіру комитетімен келісу бойынша Қазақстан Республикасының заңнамасында белгіленген тәртіппен осы қаулыдан туындайтын шараларды қабылдасын.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қаулы қол қойылған күнінен бастап қолданысқа енгізіледі.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Қазақстан Республикасының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Премьер-Министрі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Мамин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Үкіметінің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1 қарашадағы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823 қаулысына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</w:tbl>
    <w:bookmarkStart w:name="z9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Қазақстан Республикасы Білім және ғылым министрлігінің таратылатын республикалық мемлекеттік қазыналық кәсіпорындарының тiзбесi</w:t>
      </w:r>
    </w:p>
    <w:bookmarkEnd w:id="7"/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"Мұнай-газ саласы үшiн техникалық және қызмет көрсететiн еңбек кадрларын даярлау және қайта даярлау жөніндегі өңіраралық кәсiптiк орталық" республикалық мемлекеттік қазыналық кәсіпорны.</w:t>
      </w:r>
    </w:p>
    <w:bookmarkEnd w:id="8"/>
    <w:bookmarkStart w:name="z1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"Отын-энергетика саласына арналған техникалық және қызмет көрсету еңбегі кадрларын даярлау және қайта даярлау жөніндегі өңіраралық кәсіптік орталық" республикалық мемлекеттік қазыналық кәсіпорны.</w:t>
      </w:r>
    </w:p>
    <w:bookmarkEnd w:id="9"/>
    <w:bookmarkStart w:name="z1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"Қайта өңдеу саласына арналған техникалық және қызмет көрсету еңбегінің кадрларын даярлау және қайта даярлау жөніндегі өңіраралық кәсіптік орталық" республикалық мемлекеттік қазыналық кәсіпорны.</w:t>
      </w:r>
    </w:p>
    <w:bookmarkEnd w:id="10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