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fb62" w14:textId="7c2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туралы" Қазақстан Республикасы Үкіметінің 2019 жылғы 28 мамырдағы № 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қазандағы № 806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кепілдікпен берілетін мемлекеттік емес қарыздардың қаражаты есебінен қаржыландыру ұсынылатын инвестициялық жобалардың 2019 жылға арналған тізбесін бекіту туралы" Қазақстан Республикасы Үкіметінің 2019 жылғы 28 мамырдағы № 327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16, 153-құжат)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каулымен бекітілген мемлекеттік кепілдікпен берілетін мемлекеттік емес карыздардың қаражаты есебінен қаржыландыру ұсынылатын инвестициялық жобалардың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729"/>
        <w:gridCol w:w="3570"/>
        <w:gridCol w:w="1885"/>
        <w:gridCol w:w="3571"/>
        <w:gridCol w:w="721"/>
        <w:gridCol w:w="254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-Күрті"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жолының 0-67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Карағанды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-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дәлізін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39134495,16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34479731,42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"ҚазАвто-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 теңгеге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ұлттык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Құру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компания-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қоғамы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