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4638e" w14:textId="ac463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бюджеттен қаржыландырылатын білім беру ұйымдарында (Қарулы Күштер, басқа да әскерлер мен әскери құралымдар, сондай-ақ арнаулы мемлекеттік органдар үшін мамандар даярлауды жүзеге асыратын білім беру ұйымдарын қоспағанда) жоғары және жоғары оқу орнынан кейінгі, сондай-ақ техникалық және кәсіптік, орта білімнен кейінгі білімі бар мамандар даярлауға 2018 – 2019, 2019 – 2020, 2020 – 2021 оқу жылдарына арналған мемлекеттік білім беру тапсырысын бекіту туралы" Қазақстан Республикасы Үкіметінің 2018 жылғы 16 сәуірдегі № 199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23 қазандағы № 790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бюджеттен қаржыландырылатын білім беру ұйымдарында (Қарулы Күштер, басқа да әскерлер мен әскери құралымдар, сондай-ақ арнаулы мемлекеттік органдар үшін мамандар даярлауды жүзеге асыратын білім беру ұйымдарын қоспағанда) жоғары және жоғары оқу орнынан кейінгі, сондай-ақ техникалық және кәсіптік, орта білімнен кейінгі білімі бар мамандар даярлауға 2018 – 2019, 2019 – 2020, 2020 – 2021 оқу жылдарына арналған мемлекеттік білім беру тапсырысын бекіту туралы" Қазақстан Республикасы Үкіметінің 2018 жылғы 16 сәуірдегі № 199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2018 ж., № 19, 105-құжат)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республикалық бюджеттен қаржыландырылатын білім беру ұйымдарында жоғары оқу орнынан кейінгі білімі бар мамандар даярлауға 2018 – 2019 оқу жылына арналған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Денсаулық сақтау министрлігінің білім беру ұйымдарында магистратураға (Қазақстан-Фин ғылыми-педагогикалық магистратурасына) қабылдау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8"/>
        <w:gridCol w:w="1561"/>
        <w:gridCol w:w="4075"/>
        <w:gridCol w:w="4076"/>
      </w:tblGrid>
      <w:tr>
        <w:trPr>
          <w:trHeight w:val="30" w:hRule="atLeast"/>
        </w:trPr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магистрантты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4 айға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8 айға</w:t>
            </w:r>
          </w:p>
        </w:tc>
      </w:tr>
      <w:tr>
        <w:trPr>
          <w:trHeight w:val="30" w:hRule="atLeast"/>
        </w:trPr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және әлеуметтік қамсыздандыру (медицина)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947,25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2361,2</w:t>
            </w:r>
          </w:p>
        </w:tc>
      </w:tr>
      <w:tr>
        <w:trPr>
          <w:trHeight w:val="30" w:hRule="atLeast"/>
        </w:trPr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бөлім мынадай редакцияда жазылсын: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Денсаулық сақтау министрлігінің білім беру ұйымдарында магистратураға (Қазақстан-Фин ғылыми-педагогикалық магистратурасына) қабылдау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8"/>
        <w:gridCol w:w="1561"/>
        <w:gridCol w:w="4075"/>
        <w:gridCol w:w="4076"/>
      </w:tblGrid>
      <w:tr>
        <w:trPr>
          <w:trHeight w:val="30" w:hRule="atLeast"/>
        </w:trPr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магистрантты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4 айға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8 айға</w:t>
            </w:r>
          </w:p>
        </w:tc>
      </w:tr>
      <w:tr>
        <w:trPr>
          <w:trHeight w:val="30" w:hRule="atLeast"/>
        </w:trPr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және әлеуметтік қамсыздандыру (медицина)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947,25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4495,7</w:t>
            </w:r>
          </w:p>
        </w:tc>
      </w:tr>
      <w:tr>
        <w:trPr>
          <w:trHeight w:val="30" w:hRule="atLeast"/>
        </w:trPr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республикалық бюджеттен қаржыландырылатын білім беру ұйымдарында жоғары білімі бар мамандар даярлауға 2019 – 2020 оқу жылына арналған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5"/>
        <w:gridCol w:w="1433"/>
        <w:gridCol w:w="1309"/>
        <w:gridCol w:w="1557"/>
        <w:gridCol w:w="1309"/>
        <w:gridCol w:w="1309"/>
        <w:gridCol w:w="1310"/>
        <w:gridCol w:w="1558"/>
      </w:tblGrid>
      <w:tr>
        <w:trPr>
          <w:trHeight w:val="30" w:hRule="atLeast"/>
        </w:trPr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сыныпталуы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студентті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ЖОО-да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Университетінде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ақпараттық технологиялар университетінде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Қазақстан-Британ техникалық университетінде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академиясында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ЖОО-да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Педагогикалық ғылымдар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тілдік дайындықты күшейту үшін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Өнер және гуманитарлық ғылымдар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371,8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Әлеуметтік ғылымдар, журналистика және ақпарат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басқару және құқық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Жаратылыстану ғылымдары, математика және статистика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Ақпараттық-коммуникациялық технологиялар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Инженерлік, өңдеу және құрылыс салалары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Ауыл шаруашылығы және биоресурстар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Қызмет көрсету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6B09 Ветеринария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349,4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"Мәңгілік ел жастары – индустрияға!" жобасы шеңберінде студенттерді оқытуға, оның ішінде: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Педагогикалық ғылымдар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Ақпараттық-коммуникациялық технологиялар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Инженерлік, өңдеу және құрылыс салалары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Ауыл шаруашылығы және биоресурстар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Қ.А. Ясауи атындағы халықаралық Қазақ-түрік университетінде Түркия Республикасынан, басқа да түркітілдес республикалардан студенттерді оқытуға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келісімдер бойынша шетел азаматтарын оқытуға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Моңғолия азаматтарын оқытуға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М.В. Ломоносов атындағы Мәскеу мемлекеттік университетінің Қазақстандағы филиалында студенттерді оқытуға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1706,4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авиация институтының "Восход" филиалында студенттерді оқытуға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 студенттерді, оның ішінде шетелдік азаматтарды оқытуға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7150,1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орындары даярлық бөлімдерінің тыңдаушыларын оқытуға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"Назарбаев Университеті" ДБҰ даярлық бөлімінде тыңдаушыларды оқытуға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6063,8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жоғары оқу орындарының даярлық бөлімінде Қазақстан Республикасының азаматтары болып табылмайтын ұлты қазақ тұлғаларды оқытуға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тілдік дайындығының деңгейін арттыру үшін оқытуға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Қ.А. Ясауи атындағы халықаралық Қазақ-түрік университетінде Түрік Республикасынан, басқа түркітілдес республикалардан келген тыңдаушыларды оқытуға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шетелден келген азаматтарды даярлық бөлімінде оқытуға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жолдар мынадай редакцияда жазылсын: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775"/>
        <w:gridCol w:w="1477"/>
        <w:gridCol w:w="842"/>
        <w:gridCol w:w="1467"/>
        <w:gridCol w:w="1467"/>
        <w:gridCol w:w="2188"/>
        <w:gridCol w:w="1343"/>
        <w:gridCol w:w="1468"/>
      </w:tblGrid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сыныпталуы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студентті оқытуға жұмсалатын орташа шығыстар (мың теңге) / 1 студентті оқытуға жұмсалатын 1 (бір) кредиттің шығысы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ЖОО-да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Университетінде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ақпараттық технологиялар университетінде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Қазақстан-Британ техникалық университетінде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Astana IT University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академиясында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ЖОО-да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Педагогикалық ғылымдар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9418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 /7 388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тілдік дайындықты күшейту үшін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 /7 388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Өнер және гуманитарлық ғылымдар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371,8 /6 197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Әлеуметтік ғылымдар, журналистика және ақпарат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 /5 715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басқару және құқық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 /5 715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 /5 715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Жаратылыстану ғылымдары, математика және статистика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 /5 715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Ақпараттық-коммуникациялық технологиялар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Инженерлік, өңдеу және құрылыс салалары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Ауыл шаруашылығы және биоресурстар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Қызмет көрсету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 /5 715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6B09 Ветеринария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349,4 /5 823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"Мәңгілік ел жастары – индустрияға!" жобасы шеңберінде студенттерді оқытуға, оның ішінде: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Педагогикалық ғылымдар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 /7 388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Ақпараттық-коммуникациялық технологиялар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Инженерлік, өңдеу және құрылыс салалары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Ауыл шаруашылығы және биоресурстар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Қ.А. Ясауи атындағы халықаралық Қазақ-түрік университетінде Түркия Республикасынан, басқа да түркітілдес республикалардан студенттерді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 /5 715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келісімдер бойынша шетел азаматтарын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 /5 747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Моңғолия азаматтарын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344,8/ 5 747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М.В. Ломоносов атындағы Мәскеу мемлекеттік университетінің Қазақстандағы филиалында студенттерді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1706.4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авиация институтының "Восход" филиалында студенттерді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 студенттерді, оның ішінде шетелдік азаматтарды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7150,1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орындары даярлық бөлімдерінің тыңдаушыларын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"Назарбаев Университеті" ДБҰ даярлық бөлімінде тыңдаушыларды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6063,8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жоғары оқу орындарының даярлық бөлімінде Қазақстан Республикасының азаматтары болып табылмайтын ұлты қазақ тұлғаларды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тілдік дайындығының деңгейін арттыру үшін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Қ.А. Ясауи атындағы халықаралық Қазақ-түрік университетінде Түрік Республикасынан, басқа түркітілдес республикалардан келген тыңдаушыларды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шетелден келген азаматтарды даярлық бөлімінде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 /5 715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51008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республикалық бюджеттен қаржыландырылатын білім беру ұйымдарында жоғары оқу орнынан кейінгі білімі бар мамандар даярлауға 2019 - 2020 оқу жылына арналған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"Магистратураға қабылдау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3"/>
        <w:gridCol w:w="2908"/>
        <w:gridCol w:w="3251"/>
        <w:gridCol w:w="2658"/>
      </w:tblGrid>
      <w:tr>
        <w:trPr>
          <w:trHeight w:val="30" w:hRule="atLeast"/>
        </w:trPr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магистрантты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ЖОО, Қазақстан-Британ техникалық университеті, Халықаралық ақпараттық технологиялар университеті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ЖОО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және педагогикалық магистратура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Бейіндік магистратура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М.В. Ломоносов атындағы Мәскеу мемлекеттік университетінің Қазақстандағы филиалы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1803,9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ДБҰ, оның ішінде шетел азаматтарын оқыту үшін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7764,4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бөлім мынадай редакцияда жазылсын: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"Магистратураға қабылдау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0"/>
        <w:gridCol w:w="1486"/>
        <w:gridCol w:w="6249"/>
        <w:gridCol w:w="2785"/>
      </w:tblGrid>
      <w:tr>
        <w:trPr>
          <w:trHeight w:val="30" w:hRule="atLeast"/>
        </w:trPr>
        <w:tc>
          <w:tcPr>
            <w:tcW w:w="1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магистрантты оқытуға жұмсалатын орташа шығыстар (мың теңге) / 1 магистрантты оқытуға жұмсалатын 1 (бір) кредиттің шығысы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ЖОО, Қазақстан-Британ техникалық университеті, Халықаралық ақпараттық технологиялар университеті, Astana IT University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ЖОО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және педагогикалық магистратура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 /10 772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 /6 600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Бейіндік магистратура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 /10 772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 /6 600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М.В. Ломоносов атындағы Мәскеу мемлекеттік университетінің Қазақстандағы филиалы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1803,9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ДБҰ, оның ішінде шетел азаматтарын оқыту үшін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7764,4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Денсаулық сақтау министрлігінің білім беру ұйымдарында магистратураға қабылдау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7"/>
        <w:gridCol w:w="2456"/>
        <w:gridCol w:w="3423"/>
        <w:gridCol w:w="3424"/>
      </w:tblGrid>
      <w:tr>
        <w:trPr>
          <w:trHeight w:val="30" w:hRule="atLeast"/>
        </w:trPr>
        <w:tc>
          <w:tcPr>
            <w:tcW w:w="2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магистрантты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ЖОО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ЖОО</w:t>
            </w:r>
          </w:p>
        </w:tc>
      </w:tr>
      <w:tr>
        <w:trPr>
          <w:trHeight w:val="30" w:hRule="atLeast"/>
        </w:trPr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және әлеуметтік қамсыздандыру (медицина)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945,1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780,5</w:t>
            </w:r>
          </w:p>
        </w:tc>
      </w:tr>
      <w:tr>
        <w:trPr>
          <w:trHeight w:val="30" w:hRule="atLeast"/>
        </w:trPr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бөлім мынадай редакцияда жазылсын: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 Денсаулық сақтау министрлігінің білім беру ұйымдарында магистратураға қабылдау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7"/>
        <w:gridCol w:w="2456"/>
        <w:gridCol w:w="3423"/>
        <w:gridCol w:w="3424"/>
      </w:tblGrid>
      <w:tr>
        <w:trPr>
          <w:trHeight w:val="30" w:hRule="atLeast"/>
        </w:trPr>
        <w:tc>
          <w:tcPr>
            <w:tcW w:w="2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магистрантты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ЖОО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ЖОО</w:t>
            </w:r>
          </w:p>
        </w:tc>
      </w:tr>
      <w:tr>
        <w:trPr>
          <w:trHeight w:val="30" w:hRule="atLeast"/>
        </w:trPr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және әлеуметтік қамсыздандыру (медицина)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945,1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780,5</w:t>
            </w:r>
          </w:p>
        </w:tc>
      </w:tr>
      <w:tr>
        <w:trPr>
          <w:trHeight w:val="30" w:hRule="atLeast"/>
        </w:trPr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"Бюджеттік бағдарламалар әкімшісі Қазақстан Республикасының Білім және ғылым министрлігі болып табылатын білім беру ұйымдарында PhD докторантурасына қабылдау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7"/>
        <w:gridCol w:w="3836"/>
        <w:gridCol w:w="5717"/>
      </w:tblGrid>
      <w:tr>
        <w:trPr>
          <w:trHeight w:val="30" w:hRule="atLeast"/>
        </w:trPr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</w:t>
            </w:r>
          </w:p>
        </w:tc>
      </w:tr>
      <w:tr>
        <w:trPr>
          <w:trHeight w:val="30" w:hRule="atLeast"/>
        </w:trPr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8543,2</w:t>
            </w:r>
          </w:p>
        </w:tc>
      </w:tr>
      <w:tr>
        <w:trPr>
          <w:trHeight w:val="30" w:hRule="atLeast"/>
        </w:trPr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бөлім мынадай редакцияда жазылсын: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"Бюджеттік бағдарламалар әкімшісі Қазақстан Республикасының Білім және ғылым министрлігі болып табылатын білім беру ұйымдарында PhD докторантурасына қабылдау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7"/>
        <w:gridCol w:w="2258"/>
        <w:gridCol w:w="8425"/>
      </w:tblGrid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алушыға жұмсалатын орташа шығыстар (мың теңге) / 1 білім алушыны оқытуға жұмсалатын 1 (бір) кредиттің шығысы (теңге)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/21 783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8543,2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Республикалық бюджеттен қаржыландырылатын білім беру ұйымдарында жоғары білімі бар мамандар даярлауға 2020 – 2021 оқу жылына арналған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мына: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5"/>
        <w:gridCol w:w="1433"/>
        <w:gridCol w:w="1309"/>
        <w:gridCol w:w="1557"/>
        <w:gridCol w:w="1309"/>
        <w:gridCol w:w="1309"/>
        <w:gridCol w:w="1310"/>
        <w:gridCol w:w="1558"/>
      </w:tblGrid>
      <w:tr>
        <w:trPr>
          <w:trHeight w:val="30" w:hRule="atLeast"/>
        </w:trPr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сыныпталуы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студентті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ЖОО-да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Университетінде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ақпараттық технологиялар университетінде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Қазақстан-Британ техникалық университетінде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академиясында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ЖОО-да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Педагогикалық ғылымдар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тілдік дайындықты күшейту үшін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Өнер және гуманитарлық ғылымдар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371,8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Әлеуметтік ғылымдар, журналистика және ақпарат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басқару және құқық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Жаратылыстану ғылымдары, математика және статистика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Ақпараттық-коммуникациялық технологиялар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Инженерлік, өңдеу және құрылыс салалары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Ауыл шаруашылығы және биоресурстар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Қызмет көрсету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 Ветеринария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349,4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"Мәңгілік ел жастары – индустрияға!" жобасы шеңберінде студенттерді оқытуға, оның ішінде: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Педагогикалық ғылымдар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Ақпараттық-коммуникациялық технологиялар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Инженерлік, өңдеу және құрылыс салалары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Ауыл шаруашылығы және биоресурстар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Қ.А. Ясауи атындағы халықаралық Қазақ-түрік университетінде Түркия Республикасынан, басқа да түркітілдес республикалардан студенттерді оқытуға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келісімдер бойынша шетел азаматтарын оқытуға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Моңғолия азаматтарын оқытуға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М.В. Ломоносов атындағы Мәскеу мемлекеттік университетінің Қазақстандағы филиалында студенттерді оқытуға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1714,1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авиация институтының "Восход"филиалында студенттерді оқытуға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 студенттерді, оның ішінде шетелдік азаматтарды оқытуға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7150,1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ЖОО-ның даярлық бөлімдерінің тыңдаушыларын оқытуға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"Назарбаев Университеті" ДБҰ даярлық бөлімінде тыңдаушыларды оқытуға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6063,8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ЖОО-ның даярлық бөлімінде Қазақстан Республикасының азаматтары болып табылмайтын ұлты қазақ тұлғаларды оқытуға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тілдік дайындығының деңгейін арттыру үшін оқытуға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Қ.А. Ясауи атындағы халықаралық Қазақ-түрік университетінде Түрік Республикасынан, басқа түркітілдес республикалардан келген тыңдаушыларды оқытуға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шетелден келген азаматтарды даярлық бөлімде оқытуға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жолдар мынадай редакцияда жазылсын: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775"/>
        <w:gridCol w:w="1477"/>
        <w:gridCol w:w="842"/>
        <w:gridCol w:w="1467"/>
        <w:gridCol w:w="1467"/>
        <w:gridCol w:w="2188"/>
        <w:gridCol w:w="1343"/>
        <w:gridCol w:w="1468"/>
      </w:tblGrid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сыныпталуы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студентті оқытуға жұмсалатын орташа шығыстар (мың теңге) / 1 студентті оқытуға жұмсалатын 1 (бір) кредиттің шығысы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ЖОО-да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Университетінде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ақпараттық технологиялар университетінде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Қазақстан-Британ техникалық университетінде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Astana IT University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академиясында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ЖОО-да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Педагогикалық ғылымдар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 /7 388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тілдік дайындықты күшейту үшін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 /7 388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Өнер және гуманитарлық ғылымдар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371,8 /6 197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Әлеуметтік ғылымдар, журналистика және ақпарат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 /5 715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басқару және құқық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 /5 715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 /5 715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Жаратылыстану ғылымдары, математика және статистика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 /5 715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Ақпараттық-коммуникациялық технологиялар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/10 597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Инженерлік, өңдеу және құрылыс салалары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Ауыл шаруашылығы және биоресурстар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Қызмет көрсету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 /5 715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 Ветеринария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349,4 /5 823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"Мәңгілік ел жастары – индустрияға!" жобасы шеңберінде студенттерді оқытуға, оның ішінде: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Педагогикалық ғылымдар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 /7 388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Ақпараттық-коммуникациялық технологиялар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Инженерлік, өңдеу және құрылыс салалары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Ауыл шаруашылығы және биоресурстар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Қ.А. Ясауи атындағы халықаралық Қазақ-түрік университетінде Түркия Республикасынан, басқа да түркітілдес республикалардан студенттерді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 /5 715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келісімдер бойынша шетел азаматтарын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 /5 747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Моңғолия азаматтарын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344,8/ 5 747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М.В. Ломоносов атындағы Мәскеу мемлекеттік университетінің Қазақстандағы филиалында студенттерді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1706.4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авиация институтының "Восход" филиалында студенттерді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 студенттерді, оның ішінде шетелдік азаматтарды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7150,1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ЖОО-ның даярлық бөлімдерінің тыңдаушыларын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"Назарбаев Университеті" ДБҰ даярлық бөлімінде тыңдаушыларды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6063,8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ЖОО-ның даярлық бөлімінде Қазақстан Республикасының азаматтары болып табылмайтын ұлты қазақ тұлғаларды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тілдік дайындығының деңгейін арттыру үшін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Қ.А. Ясауи атындағы халықаралық Қазақ-түрік университетінде Түрік Республикасынан, басқа түркітілдес республикалардан келген тыңдаушыларды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шетелден келген азаматтарды даярлық бөлімде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 /5 715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Республикалық бюджеттен қаржыландырылатын білім беру ұйымдарында жоғары оқу орнынан кейінгі білімі бар мамандар даярлауға 2020 - 2021 оқу жылына арналған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мына: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"Магистратураға қабылдау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3"/>
        <w:gridCol w:w="2908"/>
        <w:gridCol w:w="3251"/>
        <w:gridCol w:w="2658"/>
      </w:tblGrid>
      <w:tr>
        <w:trPr>
          <w:trHeight w:val="30" w:hRule="atLeast"/>
        </w:trPr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магистрантты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ЖОО, Қазақстан-Британ техникалық университеті, Халықаралық ақпараттық технологиялар университеті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ЖОО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және педагогикалық магистратура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Бейіндік магистратура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М.В. Ломоносов атындағы Мәскеу мемлекеттік университетінің Қазақстандағы филиалы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1809,7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ДБҰ, оның ішінде шетел азаматтарын оқыту үшін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7764,4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бөлім мынадай редакцияда жазылсын: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"Магистратураға қабылдау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0"/>
        <w:gridCol w:w="1486"/>
        <w:gridCol w:w="6249"/>
        <w:gridCol w:w="2785"/>
      </w:tblGrid>
      <w:tr>
        <w:trPr>
          <w:trHeight w:val="30" w:hRule="atLeast"/>
        </w:trPr>
        <w:tc>
          <w:tcPr>
            <w:tcW w:w="1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магистрантты оқытуға жұмсалатын орташа шығыстар (мың теңге) / 1 магистрантты оқытуға жұмсалатын 1 (бір) кредиттің шығысы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ЖОО, Қазақстан-Британ техникалық университеті, Халықаралық ақпараттық технологиялар университеті, Astana IT University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ЖОО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және педагогикалық магистратура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 /10 772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 /6 600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Бейіндік магистратура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 /10 772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 /6 600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М.В. Ломоносов атындағы Мәскеу мемлекеттік университетінің Қазақстандағы филиалы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1809,7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ДБҰ, оның ішінде шетел азаматтарын оқыту үшін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7764,4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";</w:t>
            </w:r>
          </w:p>
        </w:tc>
      </w:tr>
    </w:tbl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"Бюджеттік бағдарламалар әкімшісі Қазақстан Республикасының Білім және ғылым министрлігі болып табылатын білім беру ұйымдарында PhD докторантурасына қабылдау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7"/>
        <w:gridCol w:w="3836"/>
        <w:gridCol w:w="5717"/>
      </w:tblGrid>
      <w:tr>
        <w:trPr>
          <w:trHeight w:val="30" w:hRule="atLeast"/>
        </w:trPr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</w:t>
            </w:r>
          </w:p>
        </w:tc>
      </w:tr>
      <w:tr>
        <w:trPr>
          <w:trHeight w:val="30" w:hRule="atLeast"/>
        </w:trPr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8543,2</w:t>
            </w:r>
          </w:p>
        </w:tc>
      </w:tr>
      <w:tr>
        <w:trPr>
          <w:trHeight w:val="30" w:hRule="atLeast"/>
        </w:trPr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бөлім мынадай редакцияда жазылсын: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"Бюджеттік бағдарламалар әкімшісі Қазақстан Республикасының Білім және ғылым министрлігі болып табылатын білім беру ұйымдарында PhD докторантурасына қабылдау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7"/>
        <w:gridCol w:w="2258"/>
        <w:gridCol w:w="8425"/>
      </w:tblGrid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алушыға жұмсалатын орташа шығыстар (мың теңге) / 1 білім алушыны оқытуға жұмсалатын 1 (бір) кредиттің шығысы (теңге)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 /21 783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8543,2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1-тармағының 2019 жылғы 1 қаңтардан бастап қолданысқа енгізілетін алтыншы абзацын қоспағанда, осы қаулы алғашқы ресми жарияланған күнінен бастап қолданысқа енгізіледі.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