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44b8a" w14:textId="c144b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министрлігінің Мемлекеттік көрсетілетін қызметтер комитетін құру және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2019 жылғы 15 қазандағы № 765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Цифрлық даму, инновациялар және аэроғарыш өнеркәсібі министрлігінің Мемлекеттік көрсетілетін қызметтер комитеті құрылсын.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09.10.2025 </w:t>
      </w:r>
      <w:r>
        <w:rPr>
          <w:rFonts w:ascii="Times New Roman"/>
          <w:b w:val="false"/>
          <w:i w:val="false"/>
          <w:color w:val="000000"/>
          <w:sz w:val="28"/>
        </w:rPr>
        <w:t>№ 846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49" w:id="2"/>
    <w:p>
      <w:pPr>
        <w:spacing w:after="0"/>
        <w:ind w:left="0"/>
        <w:jc w:val="both"/>
      </w:pPr>
      <w:r>
        <w:rPr>
          <w:rFonts w:ascii="Times New Roman"/>
          <w:b w:val="false"/>
          <w:i w:val="false"/>
          <w:color w:val="000000"/>
          <w:sz w:val="28"/>
        </w:rPr>
        <w:t>
      3. Қазақстан Республикасының Цифрлық даму, инновациялар және аэроғарыш өнеркәсібі министрлігі Қазақстан Республикасының заңнамасында белгіленген тәртіппен осы қаулыдан туындайтын өзге де шараларды қабылдасын.</w:t>
      </w:r>
    </w:p>
    <w:bookmarkEnd w:id="2"/>
    <w:bookmarkStart w:name="z50" w:id="3"/>
    <w:p>
      <w:pPr>
        <w:spacing w:after="0"/>
        <w:ind w:left="0"/>
        <w:jc w:val="both"/>
      </w:pPr>
      <w:r>
        <w:rPr>
          <w:rFonts w:ascii="Times New Roman"/>
          <w:b w:val="false"/>
          <w:i w:val="false"/>
          <w:color w:val="000000"/>
          <w:sz w:val="28"/>
        </w:rPr>
        <w:t>
      4. Осы қаулы қол қойылған күнiнен бастап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