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4b6a" w14:textId="eb54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хаттамаға қол қою туралы" Қазақстан Республикасы Үкіметінің 2019 жылғы 3 қазандағы № 735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14 қазандағы № 761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хаттамаға қол қою туралы" Қазақстан Республикасы Үкіметінің  2019 жылғы 3 қазандағы № 735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Ішкі істер министрі Ерлан Заманбекұлы Тұрғымбаевқа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