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17c3" w14:textId="f1a1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дуадаққа саятшылық құру туралы</w:t>
      </w:r>
    </w:p>
    <w:p>
      <w:pPr>
        <w:spacing w:after="0"/>
        <w:ind w:left="0"/>
        <w:jc w:val="both"/>
      </w:pPr>
      <w:r>
        <w:rPr>
          <w:rFonts w:ascii="Times New Roman"/>
          <w:b w:val="false"/>
          <w:i w:val="false"/>
          <w:color w:val="000000"/>
          <w:sz w:val="28"/>
        </w:rPr>
        <w:t>Қазақстан Республикасы Үкіметінің 2019 жылғы 9 қазандағы № 745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жылғы 10 қазан – 15 қараша кезеңінде: </w:t>
      </w:r>
    </w:p>
    <w:bookmarkEnd w:id="1"/>
    <w:bookmarkStart w:name="z3" w:id="2"/>
    <w:p>
      <w:pPr>
        <w:spacing w:after="0"/>
        <w:ind w:left="0"/>
        <w:jc w:val="both"/>
      </w:pPr>
      <w:r>
        <w:rPr>
          <w:rFonts w:ascii="Times New Roman"/>
          <w:b w:val="false"/>
          <w:i w:val="false"/>
          <w:color w:val="000000"/>
          <w:sz w:val="28"/>
        </w:rPr>
        <w:t>
      1) шейх Халифа Бин Заед Әл Нахаянға (Біріккен Араб Әмірліктері) Түркістан облысындағы республикалық маңызы бар Арыс және Қарақтау мемлекеттік қорығы аймағының аумағында 43 (қырық үш) дарақ жек дуадаққа және Жамбыл, Қызылорда және Түркістан облыстарындағы республикалық маңызы бар Оңтүстік Қазақстан мемлекеттік қорығы аймағының аумағында 90 (тоқсан) дарақ жек дуадаққа;</w:t>
      </w:r>
    </w:p>
    <w:bookmarkEnd w:id="2"/>
    <w:bookmarkStart w:name="z4" w:id="3"/>
    <w:p>
      <w:pPr>
        <w:spacing w:after="0"/>
        <w:ind w:left="0"/>
        <w:jc w:val="both"/>
      </w:pPr>
      <w:r>
        <w:rPr>
          <w:rFonts w:ascii="Times New Roman"/>
          <w:b w:val="false"/>
          <w:i w:val="false"/>
          <w:color w:val="000000"/>
          <w:sz w:val="28"/>
        </w:rPr>
        <w:t xml:space="preserve">
      2) шейх Сурур Бин Мұхаммед Әл Нахаянға (Біріккен Араб Әмірліктері) Маңғыстау облысындағы республикалық маңызы бар Кендірлі-Қаясан мемлекеттік қорығы аймағының аумағында 43 (қырық үш) дарақ жек дуадаққа; </w:t>
      </w:r>
    </w:p>
    <w:bookmarkEnd w:id="3"/>
    <w:bookmarkStart w:name="z5" w:id="4"/>
    <w:p>
      <w:pPr>
        <w:spacing w:after="0"/>
        <w:ind w:left="0"/>
        <w:jc w:val="both"/>
      </w:pPr>
      <w:r>
        <w:rPr>
          <w:rFonts w:ascii="Times New Roman"/>
          <w:b w:val="false"/>
          <w:i w:val="false"/>
          <w:color w:val="000000"/>
          <w:sz w:val="28"/>
        </w:rPr>
        <w:t xml:space="preserve">
      3) шейх Сеиф Бин Мұхаммед Әл Нахаянға (Біріккен Араб Әмірліктері) Маңғыстау облысындағы республикалық маңызы бар Кендірлі-Қаясан мемлекеттік қорығы аймағының аумағында 43 (қырық үш) дарақ жек дуадаққа; </w:t>
      </w:r>
    </w:p>
    <w:bookmarkEnd w:id="4"/>
    <w:bookmarkStart w:name="z6" w:id="5"/>
    <w:p>
      <w:pPr>
        <w:spacing w:after="0"/>
        <w:ind w:left="0"/>
        <w:jc w:val="both"/>
      </w:pPr>
      <w:r>
        <w:rPr>
          <w:rFonts w:ascii="Times New Roman"/>
          <w:b w:val="false"/>
          <w:i w:val="false"/>
          <w:color w:val="000000"/>
          <w:sz w:val="28"/>
        </w:rPr>
        <w:t xml:space="preserve">
      4) шейх Джасем Бин Хамад Бин Халифа Әл Таниге (Қатар) Жамбыл облысындағы республикалық маңызы бар Аңдасай мемлекеттік табиғи қаумалының аумағында 27 (жиырма жеті) дарақ жек дуадаққа және Алматы және Жамбыл облыстарындағы республикалық маңызы бар Жусандала мемлекеттік қорығы аймағының аумағында 30 (отыз) дарақ жек дуадаққа өз ителгілерімен саятшылық құруға рұқсат берілсін. </w:t>
      </w:r>
    </w:p>
    <w:bookmarkEnd w:id="5"/>
    <w:bookmarkStart w:name="z7" w:id="6"/>
    <w:p>
      <w:pPr>
        <w:spacing w:after="0"/>
        <w:ind w:left="0"/>
        <w:jc w:val="both"/>
      </w:pPr>
      <w:r>
        <w:rPr>
          <w:rFonts w:ascii="Times New Roman"/>
          <w:b w:val="false"/>
          <w:i w:val="false"/>
          <w:color w:val="000000"/>
          <w:sz w:val="28"/>
        </w:rPr>
        <w:t>
      2. Жек дуадақтың бір дарағын аулау ақысының мөлшерлемесі 260 айлық есептік көрсеткіш мөлшерінде белгіленсін.</w:t>
      </w:r>
    </w:p>
    <w:bookmarkEnd w:id="6"/>
    <w:bookmarkStart w:name="z8" w:id="7"/>
    <w:p>
      <w:pPr>
        <w:spacing w:after="0"/>
        <w:ind w:left="0"/>
        <w:jc w:val="both"/>
      </w:pPr>
      <w:r>
        <w:rPr>
          <w:rFonts w:ascii="Times New Roman"/>
          <w:b w:val="false"/>
          <w:i w:val="false"/>
          <w:color w:val="000000"/>
          <w:sz w:val="28"/>
        </w:rPr>
        <w:t>
      3. Қазақстан Республикасындағы СИТЕС әкімшілік органы Жойылып кету қаупі төнген жабайы фауна мен флора түрлерімен халықаралық сауда туралы конвенцияның рәсімдерін сақтай отырып, ителгімен саятшылық құру үшін жыртқыш аушы құстардың Қазақстан Республикасына әкелінуі мен Қазақстан Республикасынан әкетілуін қамтамасыз етсін.</w:t>
      </w:r>
    </w:p>
    <w:bookmarkEnd w:id="7"/>
    <w:bookmarkStart w:name="z9" w:id="8"/>
    <w:p>
      <w:pPr>
        <w:spacing w:after="0"/>
        <w:ind w:left="0"/>
        <w:jc w:val="both"/>
      </w:pPr>
      <w:r>
        <w:rPr>
          <w:rFonts w:ascii="Times New Roman"/>
          <w:b w:val="false"/>
          <w:i w:val="false"/>
          <w:color w:val="000000"/>
          <w:sz w:val="28"/>
        </w:rPr>
        <w:t>
      4. Алматы, Жамбыл, Қызылорда, Маңғыстау және Түркістан облыстарының әкімдері көрсетілген іс-шараларды ұйымдастыруда қажетті жәрдем көрсетсін.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