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19c4" w14:textId="fbb1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23 қыркүйектегі № 701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 2021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p>
    <w:bookmarkEnd w:id="2"/>
    <w:bookmarkStart w:name="z4" w:id="3"/>
    <w:p>
      <w:pPr>
        <w:spacing w:after="0"/>
        <w:ind w:left="0"/>
        <w:jc w:val="both"/>
      </w:pPr>
      <w:r>
        <w:rPr>
          <w:rFonts w:ascii="Times New Roman"/>
          <w:b w:val="false"/>
          <w:i w:val="false"/>
          <w:color w:val="000000"/>
          <w:sz w:val="28"/>
        </w:rPr>
        <w:t>
      мына: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424"/>
        <w:gridCol w:w="894"/>
        <w:gridCol w:w="894"/>
        <w:gridCol w:w="93"/>
        <w:gridCol w:w="1262"/>
        <w:gridCol w:w="2892"/>
        <w:gridCol w:w="2540"/>
        <w:gridCol w:w="2540"/>
        <w:gridCol w:w="381"/>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1 254 284 088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289 390 455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13 269 786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11 889 904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424"/>
        <w:gridCol w:w="894"/>
        <w:gridCol w:w="894"/>
        <w:gridCol w:w="93"/>
        <w:gridCol w:w="1131"/>
        <w:gridCol w:w="2891"/>
        <w:gridCol w:w="2540"/>
        <w:gridCol w:w="2540"/>
        <w:gridCol w:w="513"/>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1 266 064 633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296 007 545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13 727 721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12 347 839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464 538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"Жалпы сипаттағы мемлекеттiк қызметтер" деген 1-функционалдық топта:</w:t>
      </w:r>
    </w:p>
    <w:bookmarkEnd w:id="5"/>
    <w:bookmarkStart w:name="z7" w:id="6"/>
    <w:p>
      <w:pPr>
        <w:spacing w:after="0"/>
        <w:ind w:left="0"/>
        <w:jc w:val="both"/>
      </w:pPr>
      <w:r>
        <w:rPr>
          <w:rFonts w:ascii="Times New Roman"/>
          <w:b w:val="false"/>
          <w:i w:val="false"/>
          <w:color w:val="000000"/>
          <w:sz w:val="28"/>
        </w:rPr>
        <w:t>
      217 "Қазақстан Республикасы Қаржы министрлiгi" деген әкімші бойынша:</w:t>
      </w:r>
    </w:p>
    <w:bookmarkEnd w:id="6"/>
    <w:bookmarkStart w:name="z8" w:id="7"/>
    <w:p>
      <w:pPr>
        <w:spacing w:after="0"/>
        <w:ind w:left="0"/>
        <w:jc w:val="both"/>
      </w:pPr>
      <w:r>
        <w:rPr>
          <w:rFonts w:ascii="Times New Roman"/>
          <w:b w:val="false"/>
          <w:i w:val="false"/>
          <w:color w:val="000000"/>
          <w:sz w:val="28"/>
        </w:rPr>
        <w:t>
      030 "Қазақстан Республикасы Қаржы министрлігінің ақпараттық жүйелерін құру және дамыту" деген бағдарламада:</w:t>
      </w:r>
    </w:p>
    <w:bookmarkEnd w:id="7"/>
    <w:bookmarkStart w:name="z9" w:id="8"/>
    <w:p>
      <w:pPr>
        <w:spacing w:after="0"/>
        <w:ind w:left="0"/>
        <w:jc w:val="both"/>
      </w:pPr>
      <w:r>
        <w:rPr>
          <w:rFonts w:ascii="Times New Roman"/>
          <w:b w:val="false"/>
          <w:i w:val="false"/>
          <w:color w:val="000000"/>
          <w:sz w:val="28"/>
        </w:rPr>
        <w:t xml:space="preserve">
      мына: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80"/>
        <w:gridCol w:w="281"/>
        <w:gridCol w:w="281"/>
        <w:gridCol w:w="281"/>
        <w:gridCol w:w="4565"/>
        <w:gridCol w:w="3759"/>
        <w:gridCol w:w="281"/>
        <w:gridCol w:w="281"/>
        <w:gridCol w:w="1146"/>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82"/>
        <w:gridCol w:w="182"/>
        <w:gridCol w:w="183"/>
        <w:gridCol w:w="1754"/>
        <w:gridCol w:w="4374"/>
        <w:gridCol w:w="3370"/>
        <w:gridCol w:w="183"/>
        <w:gridCol w:w="183"/>
        <w:gridCol w:w="1006"/>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"Cалықтық әкімшілендірудің біріктірілген жүйесі" ақпараттық жүйесін  құру, енгізу және дамыту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457 935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әкімшілендіру жүйелерін реформалау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993"/>
        <w:gridCol w:w="2094"/>
        <w:gridCol w:w="218"/>
        <w:gridCol w:w="218"/>
        <w:gridCol w:w="1546"/>
        <w:gridCol w:w="4848"/>
        <w:gridCol w:w="218"/>
        <w:gridCol w:w="218"/>
        <w:gridCol w:w="892"/>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6 329 872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6 329 872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40"/>
        <w:gridCol w:w="1981"/>
        <w:gridCol w:w="206"/>
        <w:gridCol w:w="206"/>
        <w:gridCol w:w="1463"/>
        <w:gridCol w:w="5112"/>
        <w:gridCol w:w="206"/>
        <w:gridCol w:w="207"/>
        <w:gridCol w:w="113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12 489 027</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12 489 027</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80"/>
        <w:gridCol w:w="180"/>
        <w:gridCol w:w="1729"/>
        <w:gridCol w:w="1729"/>
        <w:gridCol w:w="2645"/>
        <w:gridCol w:w="4005"/>
        <w:gridCol w:w="180"/>
        <w:gridCol w:w="180"/>
        <w:gridCol w:w="73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5 950 351</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5 950 351</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70"/>
        <w:gridCol w:w="170"/>
        <w:gridCol w:w="1635"/>
        <w:gridCol w:w="1635"/>
        <w:gridCol w:w="2500"/>
        <w:gridCol w:w="4217"/>
        <w:gridCol w:w="170"/>
        <w:gridCol w:w="170"/>
        <w:gridCol w:w="938"/>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12 109 506</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12 109 506</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97"/>
        <w:gridCol w:w="297"/>
        <w:gridCol w:w="297"/>
        <w:gridCol w:w="297"/>
        <w:gridCol w:w="1478"/>
        <w:gridCol w:w="6610"/>
        <w:gridCol w:w="298"/>
        <w:gridCol w:w="298"/>
        <w:gridCol w:w="1215"/>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5 836 147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71"/>
        <w:gridCol w:w="271"/>
        <w:gridCol w:w="271"/>
        <w:gridCol w:w="271"/>
        <w:gridCol w:w="1349"/>
        <w:gridCol w:w="6722"/>
        <w:gridCol w:w="272"/>
        <w:gridCol w:w="272"/>
        <w:gridCol w:w="149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11 995 302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"Денсаулық сақтау" деген 5-функционалдық топта:</w:t>
      </w:r>
    </w:p>
    <w:bookmarkEnd w:id="16"/>
    <w:p>
      <w:pPr>
        <w:spacing w:after="0"/>
        <w:ind w:left="0"/>
        <w:jc w:val="both"/>
      </w:pPr>
      <w:r>
        <w:rPr>
          <w:rFonts w:ascii="Times New Roman"/>
          <w:b w:val="false"/>
          <w:i w:val="false"/>
          <w:color w:val="000000"/>
          <w:sz w:val="28"/>
        </w:rPr>
        <w:t>
      226 "Қазақстан Республикасы Денсаулық сақтау министрлігі" деген әкімші бойынша:</w:t>
      </w:r>
    </w:p>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деген бағдарламада:</w:t>
      </w:r>
    </w:p>
    <w:bookmarkStart w:name="z18" w:id="17"/>
    <w:p>
      <w:pPr>
        <w:spacing w:after="0"/>
        <w:ind w:left="0"/>
        <w:jc w:val="both"/>
      </w:pPr>
      <w:r>
        <w:rPr>
          <w:rFonts w:ascii="Times New Roman"/>
          <w:b w:val="false"/>
          <w:i w:val="false"/>
          <w:color w:val="000000"/>
          <w:sz w:val="28"/>
        </w:rPr>
        <w:t>
      114 "Республикалық деңгейдегі денсаулық сақтау объектілерін салу және реконструкциялау" деген кіші бағдарламада:</w:t>
      </w:r>
    </w:p>
    <w:bookmarkEnd w:id="17"/>
    <w:bookmarkStart w:name="z19" w:id="18"/>
    <w:p>
      <w:pPr>
        <w:spacing w:after="0"/>
        <w:ind w:left="0"/>
        <w:jc w:val="both"/>
      </w:pPr>
      <w:r>
        <w:rPr>
          <w:rFonts w:ascii="Times New Roman"/>
          <w:b w:val="false"/>
          <w:i w:val="false"/>
          <w:color w:val="000000"/>
          <w:sz w:val="28"/>
        </w:rPr>
        <w:t>
      мына: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80"/>
        <w:gridCol w:w="180"/>
        <w:gridCol w:w="180"/>
        <w:gridCol w:w="180"/>
        <w:gridCol w:w="5742"/>
        <w:gridCol w:w="4006"/>
        <w:gridCol w:w="180"/>
        <w:gridCol w:w="180"/>
        <w:gridCol w:w="73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(1-кезек – Жаңа стационар ғимаратының іргетастары)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2 529 943</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2"/>
        <w:gridCol w:w="162"/>
        <w:gridCol w:w="162"/>
        <w:gridCol w:w="162"/>
        <w:gridCol w:w="6181"/>
        <w:gridCol w:w="3596"/>
        <w:gridCol w:w="162"/>
        <w:gridCol w:w="162"/>
        <w:gridCol w:w="891"/>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(2-кезең –Жаңа стационар ғимаратының қаңқасы. АҚІ қаңқасы мен іргетасы)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6 159 155</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6"/>
        <w:gridCol w:w="116"/>
        <w:gridCol w:w="116"/>
        <w:gridCol w:w="116"/>
        <w:gridCol w:w="1406"/>
        <w:gridCol w:w="3161"/>
        <w:gridCol w:w="3162"/>
        <w:gridCol w:w="3160"/>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634 456 616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4"/>
        <w:gridCol w:w="114"/>
        <w:gridCol w:w="114"/>
        <w:gridCol w:w="114"/>
        <w:gridCol w:w="1388"/>
        <w:gridCol w:w="3120"/>
        <w:gridCol w:w="3120"/>
        <w:gridCol w:w="3120"/>
        <w:gridCol w:w="630"/>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639 620 071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"Бiлiм беру" деген 4-функционалдық топта:</w:t>
      </w:r>
    </w:p>
    <w:bookmarkEnd w:id="21"/>
    <w:p>
      <w:pPr>
        <w:spacing w:after="0"/>
        <w:ind w:left="0"/>
        <w:jc w:val="both"/>
      </w:pPr>
      <w:r>
        <w:rPr>
          <w:rFonts w:ascii="Times New Roman"/>
          <w:b w:val="false"/>
          <w:i w:val="false"/>
          <w:color w:val="000000"/>
          <w:sz w:val="28"/>
        </w:rPr>
        <w:t>
      225 "Қазақстан Республикасы Білім және ғылым министрлігі" деген әкімші бойынша:</w:t>
      </w:r>
    </w:p>
    <w:p>
      <w:pPr>
        <w:spacing w:after="0"/>
        <w:ind w:left="0"/>
        <w:jc w:val="both"/>
      </w:pPr>
      <w:r>
        <w:rPr>
          <w:rFonts w:ascii="Times New Roman"/>
          <w:b w:val="false"/>
          <w:i w:val="false"/>
          <w:color w:val="000000"/>
          <w:sz w:val="28"/>
        </w:rPr>
        <w:t>
      099 "Сапалы мектеп біліміне қолжетімділікті қамтамасыз ету" деген бағдарламада:</w:t>
      </w:r>
    </w:p>
    <w:bookmarkStart w:name="z23" w:id="22"/>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 деген кіші бағдарламада:</w:t>
      </w:r>
    </w:p>
    <w:bookmarkEnd w:id="22"/>
    <w:bookmarkStart w:name="z24" w:id="23"/>
    <w:p>
      <w:pPr>
        <w:spacing w:after="0"/>
        <w:ind w:left="0"/>
        <w:jc w:val="both"/>
      </w:pPr>
      <w:r>
        <w:rPr>
          <w:rFonts w:ascii="Times New Roman"/>
          <w:b w:val="false"/>
          <w:i w:val="false"/>
          <w:color w:val="000000"/>
          <w:sz w:val="28"/>
        </w:rPr>
        <w:t>
      мына: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0"/>
        <w:gridCol w:w="150"/>
        <w:gridCol w:w="150"/>
        <w:gridCol w:w="150"/>
        <w:gridCol w:w="492"/>
        <w:gridCol w:w="3328"/>
        <w:gridCol w:w="3328"/>
        <w:gridCol w:w="3329"/>
        <w:gridCol w:w="61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4 328 023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3 172 231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47"/>
        <w:gridCol w:w="147"/>
        <w:gridCol w:w="147"/>
        <w:gridCol w:w="147"/>
        <w:gridCol w:w="484"/>
        <w:gridCol w:w="3272"/>
        <w:gridCol w:w="3273"/>
        <w:gridCol w:w="3273"/>
        <w:gridCol w:w="81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5 040 317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5 000 765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02"/>
        <w:gridCol w:w="202"/>
        <w:gridCol w:w="202"/>
        <w:gridCol w:w="202"/>
        <w:gridCol w:w="664"/>
        <w:gridCol w:w="4488"/>
        <w:gridCol w:w="4489"/>
        <w:gridCol w:w="202"/>
        <w:gridCol w:w="825"/>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2 476 275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97"/>
        <w:gridCol w:w="197"/>
        <w:gridCol w:w="197"/>
        <w:gridCol w:w="197"/>
        <w:gridCol w:w="649"/>
        <w:gridCol w:w="4387"/>
        <w:gridCol w:w="4387"/>
        <w:gridCol w:w="197"/>
        <w:gridCol w:w="1087"/>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3 208 840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мына:</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94"/>
        <w:gridCol w:w="194"/>
        <w:gridCol w:w="194"/>
        <w:gridCol w:w="194"/>
        <w:gridCol w:w="637"/>
        <w:gridCol w:w="4800"/>
        <w:gridCol w:w="4310"/>
        <w:gridCol w:w="194"/>
        <w:gridCol w:w="792"/>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10 931 698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89"/>
        <w:gridCol w:w="189"/>
        <w:gridCol w:w="189"/>
        <w:gridCol w:w="189"/>
        <w:gridCol w:w="623"/>
        <w:gridCol w:w="4697"/>
        <w:gridCol w:w="4216"/>
        <w:gridCol w:w="190"/>
        <w:gridCol w:w="104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11 064 776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мына:</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80"/>
        <w:gridCol w:w="280"/>
        <w:gridCol w:w="280"/>
        <w:gridCol w:w="280"/>
        <w:gridCol w:w="1392"/>
        <w:gridCol w:w="6939"/>
        <w:gridCol w:w="280"/>
        <w:gridCol w:w="280"/>
        <w:gridCol w:w="114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20 716 597</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деген жол мынадай редакцияда жазылсын:</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71"/>
        <w:gridCol w:w="271"/>
        <w:gridCol w:w="271"/>
        <w:gridCol w:w="271"/>
        <w:gridCol w:w="1349"/>
        <w:gridCol w:w="6722"/>
        <w:gridCol w:w="272"/>
        <w:gridCol w:w="272"/>
        <w:gridCol w:w="149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17 310 126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31"/>
    <w:bookmarkStart w:name="z33" w:id="3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32"/>
    <w:bookmarkStart w:name="z34" w:id="33"/>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 деген бағдарламада:</w:t>
      </w:r>
    </w:p>
    <w:bookmarkEnd w:id="33"/>
    <w:bookmarkStart w:name="z35" w:id="34"/>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 деген кіші бағдарламада:</w:t>
      </w:r>
    </w:p>
    <w:bookmarkEnd w:id="34"/>
    <w:bookmarkStart w:name="z36" w:id="35"/>
    <w:p>
      <w:pPr>
        <w:spacing w:after="0"/>
        <w:ind w:left="0"/>
        <w:jc w:val="both"/>
      </w:pPr>
      <w:r>
        <w:rPr>
          <w:rFonts w:ascii="Times New Roman"/>
          <w:b w:val="false"/>
          <w:i w:val="false"/>
          <w:color w:val="000000"/>
          <w:sz w:val="28"/>
        </w:rPr>
        <w:t>
      мына: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43"/>
        <w:gridCol w:w="343"/>
        <w:gridCol w:w="343"/>
        <w:gridCol w:w="343"/>
        <w:gridCol w:w="1126"/>
        <w:gridCol w:w="6319"/>
        <w:gridCol w:w="343"/>
        <w:gridCol w:w="343"/>
        <w:gridCol w:w="1399"/>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99"/>
        <w:gridCol w:w="299"/>
        <w:gridCol w:w="299"/>
        <w:gridCol w:w="299"/>
        <w:gridCol w:w="984"/>
        <w:gridCol w:w="6653"/>
        <w:gridCol w:w="299"/>
        <w:gridCol w:w="299"/>
        <w:gridCol w:w="1648"/>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5 257 090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мына:</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20"/>
        <w:gridCol w:w="320"/>
        <w:gridCol w:w="320"/>
        <w:gridCol w:w="320"/>
        <w:gridCol w:w="647"/>
        <w:gridCol w:w="7118"/>
        <w:gridCol w:w="320"/>
        <w:gridCol w:w="320"/>
        <w:gridCol w:w="130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4 874 662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367"/>
        <w:gridCol w:w="367"/>
        <w:gridCol w:w="367"/>
        <w:gridCol w:w="367"/>
        <w:gridCol w:w="742"/>
        <w:gridCol w:w="5839"/>
        <w:gridCol w:w="367"/>
        <w:gridCol w:w="367"/>
        <w:gridCol w:w="2020"/>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мына:</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883"/>
        <w:gridCol w:w="125"/>
        <w:gridCol w:w="125"/>
        <w:gridCol w:w="125"/>
        <w:gridCol w:w="746"/>
        <w:gridCol w:w="3093"/>
        <w:gridCol w:w="3093"/>
        <w:gridCol w:w="3090"/>
        <w:gridCol w:w="511"/>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94 748 573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70"/>
        <w:gridCol w:w="123"/>
        <w:gridCol w:w="123"/>
        <w:gridCol w:w="123"/>
        <w:gridCol w:w="735"/>
        <w:gridCol w:w="3049"/>
        <w:gridCol w:w="3049"/>
        <w:gridCol w:w="3048"/>
        <w:gridCol w:w="678"/>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99 912 028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мына:</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15"/>
        <w:gridCol w:w="2066"/>
        <w:gridCol w:w="215"/>
        <w:gridCol w:w="215"/>
        <w:gridCol w:w="2070"/>
        <w:gridCol w:w="5330"/>
        <w:gridCol w:w="215"/>
        <w:gridCol w:w="215"/>
        <w:gridCol w:w="88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94 748 573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10"/>
        <w:gridCol w:w="2016"/>
        <w:gridCol w:w="210"/>
        <w:gridCol w:w="210"/>
        <w:gridCol w:w="2020"/>
        <w:gridCol w:w="5200"/>
        <w:gridCol w:w="210"/>
        <w:gridCol w:w="210"/>
        <w:gridCol w:w="1157"/>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99 912 028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мына:</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57"/>
        <w:gridCol w:w="157"/>
        <w:gridCol w:w="1506"/>
        <w:gridCol w:w="1506"/>
        <w:gridCol w:w="3495"/>
        <w:gridCol w:w="3884"/>
        <w:gridCol w:w="157"/>
        <w:gridCol w:w="157"/>
        <w:gridCol w:w="641"/>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69 965 395</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69 965 395</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54"/>
        <w:gridCol w:w="154"/>
        <w:gridCol w:w="1479"/>
        <w:gridCol w:w="1479"/>
        <w:gridCol w:w="3434"/>
        <w:gridCol w:w="3815"/>
        <w:gridCol w:w="154"/>
        <w:gridCol w:w="154"/>
        <w:gridCol w:w="849"/>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75 128 850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75 128 850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мына:</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310"/>
        <w:gridCol w:w="310"/>
        <w:gridCol w:w="310"/>
        <w:gridCol w:w="310"/>
        <w:gridCol w:w="1019"/>
        <w:gridCol w:w="6889"/>
        <w:gridCol w:w="310"/>
        <w:gridCol w:w="310"/>
        <w:gridCol w:w="1267"/>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5 887 362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99"/>
        <w:gridCol w:w="299"/>
        <w:gridCol w:w="299"/>
        <w:gridCol w:w="299"/>
        <w:gridCol w:w="984"/>
        <w:gridCol w:w="6653"/>
        <w:gridCol w:w="299"/>
        <w:gridCol w:w="299"/>
        <w:gridCol w:w="1648"/>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8 845 369</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мына:</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310"/>
        <w:gridCol w:w="310"/>
        <w:gridCol w:w="310"/>
        <w:gridCol w:w="310"/>
        <w:gridCol w:w="1019"/>
        <w:gridCol w:w="6889"/>
        <w:gridCol w:w="310"/>
        <w:gridCol w:w="310"/>
        <w:gridCol w:w="1267"/>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2 403 232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99"/>
        <w:gridCol w:w="299"/>
        <w:gridCol w:w="299"/>
        <w:gridCol w:w="299"/>
        <w:gridCol w:w="984"/>
        <w:gridCol w:w="6653"/>
        <w:gridCol w:w="299"/>
        <w:gridCol w:w="299"/>
        <w:gridCol w:w="1648"/>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4 608 680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мына:</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92"/>
        <w:gridCol w:w="1038"/>
        <w:gridCol w:w="108"/>
        <w:gridCol w:w="108"/>
        <w:gridCol w:w="1085"/>
        <w:gridCol w:w="2679"/>
        <w:gridCol w:w="2953"/>
        <w:gridCol w:w="2954"/>
        <w:gridCol w:w="4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40 740 868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11 030 455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деген жолдар мынадай редакцияда жазылсын:</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86"/>
        <w:gridCol w:w="1025"/>
        <w:gridCol w:w="107"/>
        <w:gridCol w:w="107"/>
        <w:gridCol w:w="1072"/>
        <w:gridCol w:w="2645"/>
        <w:gridCol w:w="2917"/>
        <w:gridCol w:w="2917"/>
        <w:gridCol w:w="588"/>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28 960 323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4 413 365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мына:</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1"/>
        <w:gridCol w:w="171"/>
        <w:gridCol w:w="1640"/>
        <w:gridCol w:w="1640"/>
        <w:gridCol w:w="3790"/>
        <w:gridCol w:w="3151"/>
        <w:gridCol w:w="171"/>
        <w:gridCol w:w="171"/>
        <w:gridCol w:w="69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деген жолдар алып тасталсын;</w:t>
      </w:r>
    </w:p>
    <w:bookmarkEnd w:id="53"/>
    <w:p>
      <w:pPr>
        <w:spacing w:after="0"/>
        <w:ind w:left="0"/>
        <w:jc w:val="both"/>
      </w:pPr>
      <w:r>
        <w:rPr>
          <w:rFonts w:ascii="Times New Roman"/>
          <w:b w:val="false"/>
          <w:i w:val="false"/>
          <w:color w:val="000000"/>
          <w:sz w:val="28"/>
        </w:rPr>
        <w:t>
      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96"/>
        <w:gridCol w:w="1468"/>
        <w:gridCol w:w="1468"/>
        <w:gridCol w:w="1468"/>
        <w:gridCol w:w="2245"/>
        <w:gridCol w:w="3400"/>
        <w:gridCol w:w="153"/>
        <w:gridCol w:w="153"/>
        <w:gridCol w:w="625"/>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деген жолдар мынадай редакцияда жазылсын:</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17"/>
        <w:gridCol w:w="1512"/>
        <w:gridCol w:w="1512"/>
        <w:gridCol w:w="1512"/>
        <w:gridCol w:w="2314"/>
        <w:gridCol w:w="2907"/>
        <w:gridCol w:w="157"/>
        <w:gridCol w:w="158"/>
        <w:gridCol w:w="868"/>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810 902</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мына:</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24"/>
        <w:gridCol w:w="124"/>
        <w:gridCol w:w="125"/>
        <w:gridCol w:w="125"/>
        <w:gridCol w:w="1514"/>
        <w:gridCol w:w="3089"/>
        <w:gridCol w:w="3090"/>
        <w:gridCol w:w="3090"/>
        <w:gridCol w:w="510"/>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17 810 412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деген жол мынадай редакцияда жазылсын:</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23"/>
        <w:gridCol w:w="123"/>
        <w:gridCol w:w="123"/>
        <w:gridCol w:w="123"/>
        <w:gridCol w:w="1492"/>
        <w:gridCol w:w="3045"/>
        <w:gridCol w:w="3046"/>
        <w:gridCol w:w="3046"/>
        <w:gridCol w:w="677"/>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12 646 957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мына:</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34"/>
        <w:gridCol w:w="1268"/>
        <w:gridCol w:w="1268"/>
        <w:gridCol w:w="1269"/>
        <w:gridCol w:w="2945"/>
        <w:gridCol w:w="3272"/>
        <w:gridCol w:w="132"/>
        <w:gridCol w:w="132"/>
        <w:gridCol w:w="54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13 539 339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деген жолдар мынадай редакцияда жазылсын:</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947"/>
        <w:gridCol w:w="1286"/>
        <w:gridCol w:w="1286"/>
        <w:gridCol w:w="1286"/>
        <w:gridCol w:w="2985"/>
        <w:gridCol w:w="2978"/>
        <w:gridCol w:w="134"/>
        <w:gridCol w:w="134"/>
        <w:gridCol w:w="718"/>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8 375 884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59"/>
    <w:bookmarkStart w:name="z61" w:id="60"/>
    <w:p>
      <w:pPr>
        <w:spacing w:after="0"/>
        <w:ind w:left="0"/>
        <w:jc w:val="both"/>
      </w:pPr>
      <w:r>
        <w:rPr>
          <w:rFonts w:ascii="Times New Roman"/>
          <w:b w:val="false"/>
          <w:i w:val="false"/>
          <w:color w:val="000000"/>
          <w:sz w:val="28"/>
        </w:rPr>
        <w:t>
      мына:</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019"/>
        <w:gridCol w:w="402"/>
        <w:gridCol w:w="3338"/>
        <w:gridCol w:w="3339"/>
        <w:gridCol w:w="3029"/>
        <w:gridCol w:w="67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182 622 120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112 518 760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1 828 377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деген жолдар мынадай редакцияда жазылсын:</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019"/>
        <w:gridCol w:w="402"/>
        <w:gridCol w:w="3338"/>
        <w:gridCol w:w="3339"/>
        <w:gridCol w:w="3029"/>
        <w:gridCol w:w="67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186 072 034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115 968 674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5 278 291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4 055 955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62"/>
    <w:bookmarkStart w:name="z64" w:id="63"/>
    <w:p>
      <w:pPr>
        <w:spacing w:after="0"/>
        <w:ind w:left="0"/>
        <w:jc w:val="both"/>
      </w:pPr>
      <w:r>
        <w:rPr>
          <w:rFonts w:ascii="Times New Roman"/>
          <w:b w:val="false"/>
          <w:i w:val="false"/>
          <w:color w:val="000000"/>
          <w:sz w:val="28"/>
        </w:rPr>
        <w:t>
      мына: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441"/>
        <w:gridCol w:w="217"/>
        <w:gridCol w:w="1062"/>
        <w:gridCol w:w="1062"/>
        <w:gridCol w:w="1063"/>
        <w:gridCol w:w="957"/>
        <w:gridCol w:w="958"/>
        <w:gridCol w:w="798"/>
        <w:gridCol w:w="958"/>
        <w:gridCol w:w="1064"/>
        <w:gridCol w:w="1064"/>
        <w:gridCol w:w="1065"/>
        <w:gridCol w:w="975"/>
        <w:gridCol w:w="291"/>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49 594 720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23 594 405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12 647 244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1 968 654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5 841 515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26 000 315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1 682 597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1 930 989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4 705 060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3 258 324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деген жолдар мынадай редакцияда жазылсын:</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441"/>
        <w:gridCol w:w="229"/>
        <w:gridCol w:w="1140"/>
        <w:gridCol w:w="1141"/>
        <w:gridCol w:w="1141"/>
        <w:gridCol w:w="1025"/>
        <w:gridCol w:w="1025"/>
        <w:gridCol w:w="851"/>
        <w:gridCol w:w="1026"/>
        <w:gridCol w:w="1141"/>
        <w:gridCol w:w="1141"/>
        <w:gridCol w:w="1142"/>
        <w:gridCol w:w="241"/>
        <w:gridCol w:w="291"/>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49 213 720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23 594 405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5 841 515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25 619 315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1 803 989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3 131 324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w:t>
      </w:r>
      <w:r>
        <w:rPr>
          <w:rFonts w:ascii="Times New Roman"/>
          <w:b w:val="false"/>
          <w:i w:val="false"/>
          <w:color w:val="000000"/>
          <w:sz w:val="28"/>
        </w:rPr>
        <w:t xml:space="preserve"> осы қаулыға қосымшаға сәйкес жаңа редакцияда жазылсын;</w:t>
      </w:r>
    </w:p>
    <w:bookmarkEnd w:id="65"/>
    <w:bookmarkStart w:name="z67" w:id="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44-қосымшад</w:t>
      </w:r>
      <w:r>
        <w:rPr>
          <w:rFonts w:ascii="Times New Roman"/>
          <w:b w:val="false"/>
          <w:i w:val="false"/>
          <w:color w:val="000000"/>
          <w:sz w:val="28"/>
        </w:rPr>
        <w:t>:</w:t>
      </w:r>
    </w:p>
    <w:bookmarkEnd w:id="66"/>
    <w:bookmarkStart w:name="z68" w:id="67"/>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85"/>
        <w:gridCol w:w="2592"/>
        <w:gridCol w:w="4493"/>
        <w:gridCol w:w="603"/>
        <w:gridCol w:w="991"/>
        <w:gridCol w:w="1576"/>
        <w:gridCol w:w="1158"/>
        <w:gridCol w:w="346"/>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шарттарында ұлттық тарих пен ұлттық кодтың негізгі кезеңдерін қазақстандықтардың қабылдауы. Сауалнама нәтижелері қоғамдық санадағы негізгі тарихи паттерндер,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r>
              <w:br/>
            </w: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r>
              <w:br/>
            </w: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орнықты даму мақсаты бойынша көрсеткіштерін имплементациялау және оларға қол жеткізу жөніндегі шаралар кешенін іске асыру барысын сараптамалық-талдамалық сүйемелдеу қызметтері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шеңберінде мынадай бағыттар бойынша ұсынымдар мен ұсыныстар қалыптастырылатын болады:</w:t>
            </w:r>
            <w:r>
              <w:br/>
            </w:r>
            <w:r>
              <w:rPr>
                <w:rFonts w:ascii="Times New Roman"/>
                <w:b w:val="false"/>
                <w:i w:val="false"/>
                <w:color w:val="000000"/>
                <w:sz w:val="20"/>
              </w:rPr>
              <w:t>
1. Мемлекеттік органдардың стратегиялық құжаттарына Тұрақты даму мақсатының индикаторларын имплементациялау.</w:t>
            </w:r>
            <w:r>
              <w:br/>
            </w:r>
            <w:r>
              <w:rPr>
                <w:rFonts w:ascii="Times New Roman"/>
                <w:b w:val="false"/>
                <w:i w:val="false"/>
                <w:color w:val="000000"/>
                <w:sz w:val="20"/>
              </w:rPr>
              <w:t>
2. Қоғамдық даму мәселелерінің кең спектрі бойынша мемлекет пен азаматтық қоғам институттарының қарым-қатынасы процесін жетілдіру.</w:t>
            </w:r>
            <w:r>
              <w:br/>
            </w:r>
            <w:r>
              <w:rPr>
                <w:rFonts w:ascii="Times New Roman"/>
                <w:b w:val="false"/>
                <w:i w:val="false"/>
                <w:color w:val="000000"/>
                <w:sz w:val="20"/>
              </w:rPr>
              <w:t>
3. Азаматтық институттардың мүмкіндігін жоғарылату.</w:t>
            </w:r>
            <w:r>
              <w:br/>
            </w:r>
            <w:r>
              <w:rPr>
                <w:rFonts w:ascii="Times New Roman"/>
                <w:b w:val="false"/>
                <w:i w:val="false"/>
                <w:color w:val="000000"/>
                <w:sz w:val="20"/>
              </w:rPr>
              <w:t>
4. Сыбайлас жемқорлыққа төзбеу қарым-қатынасын қалыптастыру.</w:t>
            </w:r>
            <w:r>
              <w:br/>
            </w:r>
            <w:r>
              <w:rPr>
                <w:rFonts w:ascii="Times New Roman"/>
                <w:b w:val="false"/>
                <w:i w:val="false"/>
                <w:color w:val="000000"/>
                <w:sz w:val="20"/>
              </w:rPr>
              <w:t>
5. Қоғамдық құқық қорғау органдарына және қоғамдық белсенділікке сенімін арттыру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69" w:id="68"/>
    <w:p>
      <w:pPr>
        <w:spacing w:after="0"/>
        <w:ind w:left="0"/>
        <w:jc w:val="both"/>
      </w:pPr>
      <w:r>
        <w:rPr>
          <w:rFonts w:ascii="Times New Roman"/>
          <w:b w:val="false"/>
          <w:i w:val="false"/>
          <w:color w:val="000000"/>
          <w:sz w:val="28"/>
        </w:rPr>
        <w:t>
      реттік нөмірлері 10, 11 және 12-жолдар мынадай редакцияда жазылсын:</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402"/>
        <w:gridCol w:w="1142"/>
        <w:gridCol w:w="6403"/>
        <w:gridCol w:w="547"/>
        <w:gridCol w:w="782"/>
        <w:gridCol w:w="1069"/>
        <w:gridCol w:w="1409"/>
        <w:gridCol w:w="314"/>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сондай-ақ "KazakhTV", арналары арқылы мемлекеттік ақпараттық саясатты жүргізу бойынша қызметтер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15 575 034</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21 079 633</w:t>
            </w:r>
          </w:p>
        </w:tc>
        <w:tc>
          <w:tcPr>
            <w:tcW w:w="0" w:type="auto"/>
            <w:vMerge/>
            <w:tcBorders>
              <w:top w:val="nil"/>
              <w:left w:val="single" w:color="cfcfcf" w:sz="5"/>
              <w:bottom w:val="single" w:color="cfcfcf" w:sz="5"/>
              <w:right w:val="single" w:color="cfcfcf" w:sz="5"/>
            </w:tcBorders>
          </w:tcP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реттік нөмірі 13-жол алып тасталсын;</w:t>
      </w:r>
    </w:p>
    <w:bookmarkEnd w:id="69"/>
    <w:bookmarkStart w:name="z71" w:id="70"/>
    <w:p>
      <w:pPr>
        <w:spacing w:after="0"/>
        <w:ind w:left="0"/>
        <w:jc w:val="both"/>
      </w:pPr>
      <w:r>
        <w:rPr>
          <w:rFonts w:ascii="Times New Roman"/>
          <w:b w:val="false"/>
          <w:i w:val="false"/>
          <w:color w:val="000000"/>
          <w:sz w:val="28"/>
        </w:rPr>
        <w:t>
      реттік нөмірлері 14 және 15-жолдар мынадай редакцияда жазылсын:</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412"/>
        <w:gridCol w:w="875"/>
        <w:gridCol w:w="6551"/>
        <w:gridCol w:w="561"/>
        <w:gridCol w:w="1170"/>
        <w:gridCol w:w="1095"/>
        <w:gridCol w:w="1076"/>
        <w:gridCol w:w="32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"Ұйғыр айвази" газеттері, "Ақ желкен", "Балдырған", "Мысль", "Ақиқат", "Үркер" журналдары арқылы мемлекеттік ақпараттық саясатты жүргізу жөніндегі қызметтер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жəне қоғамдық даму министрлігі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252 332</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жəне қоғамдық даму министрлігі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974 312</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реттік нөмірі 19-жол мынадай редакцияда жазылсын:</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531"/>
        <w:gridCol w:w="1146"/>
        <w:gridCol w:w="5098"/>
        <w:gridCol w:w="532"/>
        <w:gridCol w:w="1188"/>
        <w:gridCol w:w="1698"/>
        <w:gridCol w:w="1387"/>
        <w:gridCol w:w="414"/>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жəне қоғамдық даму министрлігі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жаңғыру" қазақстандық қоғамдық даму институты" КеАҚ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жастар және отбасы саясатын іске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реттік нөмірлері 29 және 30-жолдар мынадай редакцияда жазылсын:</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73"/>
        <w:gridCol w:w="1180"/>
        <w:gridCol w:w="5048"/>
        <w:gridCol w:w="898"/>
        <w:gridCol w:w="778"/>
        <w:gridCol w:w="1794"/>
        <w:gridCol w:w="1487"/>
        <w:gridCol w:w="369"/>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310 565</w:t>
            </w: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2 991 818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35-жолдан кейін мынадай мазмұндағы реттік нөмірі 35-1-жолмен толықтырылсын:</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597"/>
        <w:gridCol w:w="541"/>
        <w:gridCol w:w="1509"/>
        <w:gridCol w:w="614"/>
        <w:gridCol w:w="622"/>
        <w:gridCol w:w="6997"/>
        <w:gridCol w:w="921"/>
        <w:gridCol w:w="283"/>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 105 "Қазақстан Республикасы Ұлттық қорынан бөлінетін нысаналы трансферт есебінен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74"/>
    <w:bookmarkStart w:name="z76" w:id="75"/>
    <w:p>
      <w:pPr>
        <w:spacing w:after="0"/>
        <w:ind w:left="0"/>
        <w:jc w:val="both"/>
      </w:pPr>
      <w:r>
        <w:rPr>
          <w:rFonts w:ascii="Times New Roman"/>
          <w:b w:val="false"/>
          <w:i w:val="false"/>
          <w:color w:val="000000"/>
          <w:sz w:val="28"/>
        </w:rPr>
        <w:t>
      3. Осы қаулы 2019 жылғы 1 қаңтардан бастап қолданысқа енгiзiледi.</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23 қыркүйектегі</w:t>
            </w:r>
            <w:r>
              <w:br/>
            </w:r>
            <w:r>
              <w:rPr>
                <w:rFonts w:ascii="Times New Roman"/>
                <w:b w:val="false"/>
                <w:i w:val="false"/>
                <w:color w:val="000000"/>
                <w:sz w:val="20"/>
              </w:rPr>
              <w:t>№ 701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23-қосымша</w:t>
            </w:r>
          </w:p>
        </w:tc>
      </w:tr>
    </w:tbl>
    <w:bookmarkStart w:name="z79" w:id="7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22 562 476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7 994 030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