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3bb45" w14:textId="833bb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"Қазтелерадио" акционерлік қоғамының акцияларын сыйға тарту шарты бойынша жеке меншіктен республикалық меншікке қабылдау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12 қыркүйектегі № 687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мүлік туралы" 2011 жылғы 1 наурыздағы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19-бабы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9) тармақшасына, </w:t>
      </w:r>
      <w:r>
        <w:rPr>
          <w:rFonts w:ascii="Times New Roman"/>
          <w:b w:val="false"/>
          <w:i w:val="false"/>
          <w:color w:val="000000"/>
          <w:sz w:val="28"/>
        </w:rPr>
        <w:t>169-бабының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"Сыйға тарту шарты бойынша мемлекеттің мүлік құқығына ие болу қағидасын бекіту туралы" Қазақстан Республикасы Үкіметінің 2011 жылғы 28 қыркүйектегі № 1103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"Қазтелерадио" акционерлік қоғамының (бұдан әрі – қоғам) акциялар пакетінің 100 (бір жүз) пайызын сыйға тарту шарты бойынша республикалық меншікке беру туралы "Зерде" ұлттық инфокоммуникация холдингі" акционерлік қоғамының ұсынысы қабылдансын.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Қаржы министрлігі Мемлекеттік мүлік және жекешелендіру комитеті Қазақстан Республикасының заңнамасында белгіленген тәртіппен: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туындайтын қажетті іс-шараларды жүзеге асырсын;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Республикасының Ақпарат және қоғамдық даму министрлігіне қоғам акцияларының мемлекеттік пакетіне иелік ету және пайдалану құқығын беруді қамтамасыз етсін.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Қоса беріліп отырған Қазақстан Республикасы Үкіметінің кейбір шешімдеріне енгізілетін </w:t>
      </w:r>
      <w:r>
        <w:rPr>
          <w:rFonts w:ascii="Times New Roman"/>
          <w:b w:val="false"/>
          <w:i w:val="false"/>
          <w:color w:val="000000"/>
          <w:sz w:val="28"/>
        </w:rPr>
        <w:t>толықтырулар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12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687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кейбір шешімдеріне енгізілетін толықтырулар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"Акциялардың мемлекеттік пакеттеріне мемлекеттік меншіктің түрлері және ұйымдарға қатысудың мемлекеттік үлестері туралы" Қазақстан Республикасы Үкіметінің 1999 жылғы 12 сәуірдегі № 405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1999 ж., № 13, 124-құжат):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көрсетілген қаулымен бекітілген акцияларының мемлекеттік пакеттері мен қатысу үлестері республикалық меншікте қалатын акционерлік қоғамдар мен шаруашылық серіктестіктердің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"Алматы қаласы" деген бөлім мынадай мазмұндағы реттік нөмірі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123-152-жолмен толықтырылсын: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"123-152. "Қазтелерадио" акционерлік қоғамы.".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туралы" Қазақстан Республикасы Үкіметінің 1999 жылғы 27 мамырдағы № 659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иелік ету және пайдалану құқығы салалық министрліктерге және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Ақпарат және қоғамдық даму министрлігіне" деген бөлім мынадай мазмұндағы реттік нөмірі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375-9-5-жолмен толықтырылсын: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"375-9-5. "Қазтелерадио" акционерлік қоғамы.". 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Күші жойылды - ҚР Үкіметінің 27.03.2020 </w:t>
      </w:r>
      <w:r>
        <w:rPr>
          <w:rFonts w:ascii="Times New Roman"/>
          <w:b w:val="false"/>
          <w:i w:val="false"/>
          <w:color w:val="00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Күші жойылды - ҚР Үкіметінің 04.10.2023 </w:t>
      </w:r>
      <w:r>
        <w:rPr>
          <w:rFonts w:ascii="Times New Roman"/>
          <w:b w:val="false"/>
          <w:i w:val="false"/>
          <w:color w:val="000000"/>
          <w:sz w:val="28"/>
        </w:rPr>
        <w:t>№ 866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