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ae3b" w14:textId="ff9a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және Жамбыл облыстарының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 қыркүйектегі № 648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1993 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мен Жамбыл облыстарының жергiлiктi өкiлдi және атқарушы органдарының ұсыныстарына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Жамбыл ауданы жерлерінің жалпы ауданы 1091,78 гектар бөлігін Жамбыл облысы Қордай ауданының шекарасына қосу жолымен Алматы және Жамбыл облыстарының шекаралары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және Жамбыл облыстарының жергілікті атқарушы органдары осы қаулыны іске асыру бойынша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                                                         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шекарасына қосылатын Алматы облысының жерлері бөлігінің экспликациясы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501"/>
        <w:gridCol w:w="3466"/>
        <w:gridCol w:w="2336"/>
        <w:gridCol w:w="1081"/>
        <w:gridCol w:w="2337"/>
      </w:tblGrid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пайдаланушылардың/жер алабының атауы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кадастрлық нөмірі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ауданы,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"Гвардейск аудандық пайдалану бөлімі" республикалық мемлекеттік мекемесі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03-045-226-009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1050,3079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1050,3079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министрлігіҒылым комитетінің "Биологиялық қауіпсіздік проблемаларының ғылыми зерттеу институты" республикалық мемлекеттік кәсіпорны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03-045-226-005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министрлігіҒылым комитетінің "Биологиялық қауіпсіздік проблемаларының ғылыми зерттеу институты" республикалық мемлекеттік кәсіпорны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03-045-226-006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министрлігіҒылым комитетінің "Биологиялық қауіпсіздік проблемаларының ғылыми зерттеу институты" республикалық мемлекеттік кәсіпорны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03-045-226-008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Ақмарал Қондыбайқызы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03-045-226-010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Ақмарал Қондыбайқызы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03-045-226-011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Ақмарал Қондыбайқызы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03-045-226-012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Ақмарал Қондыбайқызы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03-045-226-013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2,0499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2,0499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алабы (бұрынғы "Алматы" әскери бірлескен шаруашылығының жерлері)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03-045-226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1091,78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