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9da1" w14:textId="5e29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республикалық бюджеттің көрсеткіштерін түзету және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14 тамыздағы № 594 қаулысы</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2019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Start w:name="z145"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және Қазақстан Республикасы Президентінің "Мемлекеттік басқару жүйесін жетілдіру жөніндегі шаралар туралы" 2019 жылғы 13 маусымдағы № </w:t>
      </w:r>
      <w:r>
        <w:rPr>
          <w:rFonts w:ascii="Times New Roman"/>
          <w:b w:val="false"/>
          <w:i w:val="false"/>
          <w:color w:val="000000"/>
          <w:sz w:val="28"/>
        </w:rPr>
        <w:t>12</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2019 жылғы 17 маусымдағы № </w:t>
      </w:r>
      <w:r>
        <w:rPr>
          <w:rFonts w:ascii="Times New Roman"/>
          <w:b w:val="false"/>
          <w:i w:val="false"/>
          <w:color w:val="000000"/>
          <w:sz w:val="28"/>
        </w:rPr>
        <w:t>17</w:t>
      </w:r>
      <w:r>
        <w:rPr>
          <w:rFonts w:ascii="Times New Roman"/>
          <w:b w:val="false"/>
          <w:i w:val="false"/>
          <w:color w:val="000000"/>
          <w:sz w:val="28"/>
        </w:rPr>
        <w:t xml:space="preserve">, "Ұлттық қауіпсіздікті нығайту және барлау қызметін одан әpi жетілдіру жөніндегі шаралар туралы" 2019 жылғы 17 маусымдағы № </w:t>
      </w:r>
      <w:r>
        <w:rPr>
          <w:rFonts w:ascii="Times New Roman"/>
          <w:b w:val="false"/>
          <w:i w:val="false"/>
          <w:color w:val="000000"/>
          <w:sz w:val="28"/>
        </w:rPr>
        <w:t>23</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2019 жылғы 17 маусымдағы № </w:t>
      </w:r>
      <w:r>
        <w:rPr>
          <w:rFonts w:ascii="Times New Roman"/>
          <w:b w:val="false"/>
          <w:i w:val="false"/>
          <w:color w:val="000000"/>
          <w:sz w:val="28"/>
        </w:rPr>
        <w:t>24</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2019 жылғы 1 шілдедегі № </w:t>
      </w:r>
      <w:r>
        <w:rPr>
          <w:rFonts w:ascii="Times New Roman"/>
          <w:b w:val="false"/>
          <w:i w:val="false"/>
          <w:color w:val="000000"/>
          <w:sz w:val="28"/>
        </w:rPr>
        <w:t>46</w:t>
      </w:r>
      <w:r>
        <w:rPr>
          <w:rFonts w:ascii="Times New Roman"/>
          <w:b w:val="false"/>
          <w:i w:val="false"/>
          <w:color w:val="000000"/>
          <w:sz w:val="28"/>
        </w:rPr>
        <w:t xml:space="preserve"> және "Қазақстан Республикасының Президенті жанындағы "Орталық коммуникациялар қызметі" республикалық мемлекеттік мекемесін құру және Қазақстан Республикасы Президентінің кейбір жарлықтарына өзгеріс пен толықтырулар енгізу туралы" 2019 жылғы 22 шілдедегі № </w:t>
      </w:r>
      <w:r>
        <w:rPr>
          <w:rFonts w:ascii="Times New Roman"/>
          <w:b w:val="false"/>
          <w:i w:val="false"/>
          <w:color w:val="000000"/>
          <w:sz w:val="28"/>
        </w:rPr>
        <w:t>75</w:t>
      </w:r>
      <w:r>
        <w:rPr>
          <w:rFonts w:ascii="Times New Roman"/>
          <w:b w:val="false"/>
          <w:i w:val="false"/>
          <w:color w:val="000000"/>
          <w:sz w:val="28"/>
        </w:rPr>
        <w:t xml:space="preserve"> жарлықтарын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2019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19"/>
        <w:gridCol w:w="119"/>
        <w:gridCol w:w="119"/>
        <w:gridCol w:w="1196"/>
        <w:gridCol w:w="3702"/>
        <w:gridCol w:w="3251"/>
        <w:gridCol w:w="3252"/>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1 257 691 722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295 338 074</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13 030 591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5 411 585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деген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537"/>
        <w:gridCol w:w="118"/>
        <w:gridCol w:w="118"/>
        <w:gridCol w:w="118"/>
        <w:gridCol w:w="1184"/>
        <w:gridCol w:w="3666"/>
        <w:gridCol w:w="3220"/>
        <w:gridCol w:w="3221"/>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1 254 284 088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289 390 455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13 269 786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2106"/>
        <w:gridCol w:w="2106"/>
        <w:gridCol w:w="219"/>
        <w:gridCol w:w="2943"/>
        <w:gridCol w:w="4047"/>
        <w:gridCol w:w="220"/>
        <w:gridCol w:w="220"/>
        <w:gridCol w:w="220"/>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xml:space="preserve">
      деген жолдар алып тасталсын; </w:t>
      </w:r>
    </w:p>
    <w:bookmarkEnd w:id="7"/>
    <w:bookmarkStart w:name="z9" w:id="8"/>
    <w:p>
      <w:pPr>
        <w:spacing w:after="0"/>
        <w:ind w:left="0"/>
        <w:jc w:val="both"/>
      </w:pPr>
      <w:r>
        <w:rPr>
          <w:rFonts w:ascii="Times New Roman"/>
          <w:b w:val="false"/>
          <w:i w:val="false"/>
          <w:color w:val="000000"/>
          <w:sz w:val="28"/>
        </w:rPr>
        <w:t>
      "Жалпы сипаттағы мемлекеттiк қызметтер" деген 1-функционалдық топта:</w:t>
      </w:r>
    </w:p>
    <w:bookmarkEnd w:id="8"/>
    <w:bookmarkStart w:name="z10" w:id="9"/>
    <w:p>
      <w:pPr>
        <w:spacing w:after="0"/>
        <w:ind w:left="0"/>
        <w:jc w:val="both"/>
      </w:pPr>
      <w:r>
        <w:rPr>
          <w:rFonts w:ascii="Times New Roman"/>
          <w:b w:val="false"/>
          <w:i w:val="false"/>
          <w:color w:val="000000"/>
          <w:sz w:val="28"/>
        </w:rPr>
        <w:t>
      217 "Қазақстан Республикасы Қаржы министрлiгi" деген әкімші бойынша:</w:t>
      </w:r>
    </w:p>
    <w:bookmarkEnd w:id="9"/>
    <w:bookmarkStart w:name="z11" w:id="10"/>
    <w:p>
      <w:pPr>
        <w:spacing w:after="0"/>
        <w:ind w:left="0"/>
        <w:jc w:val="both"/>
      </w:pPr>
      <w:r>
        <w:rPr>
          <w:rFonts w:ascii="Times New Roman"/>
          <w:b w:val="false"/>
          <w:i w:val="false"/>
          <w:color w:val="000000"/>
          <w:sz w:val="28"/>
        </w:rPr>
        <w:t>
      091 "Қазақстан Республикасы Қаржы министрлігінің объектілерін және инфрақұрылымын салу " деген бағдарламада:</w:t>
      </w:r>
    </w:p>
    <w:bookmarkEnd w:id="10"/>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230"/>
        <w:gridCol w:w="230"/>
        <w:gridCol w:w="230"/>
        <w:gridCol w:w="5210"/>
        <w:gridCol w:w="5708"/>
        <w:gridCol w:w="231"/>
        <w:gridCol w:w="231"/>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бекетін реконструкциялау және қосымша техникалық жарақтандыру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10 395 167</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144"/>
        <w:gridCol w:w="2144"/>
        <w:gridCol w:w="223"/>
        <w:gridCol w:w="2997"/>
        <w:gridCol w:w="4121"/>
        <w:gridCol w:w="224"/>
        <w:gridCol w:w="224"/>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247 "Қазақстан Республикасы Қорғаныс және аэроғарыш өнеркәсібі министрлігі" деген әкімші бойынша:</w:t>
      </w:r>
    </w:p>
    <w:bookmarkEnd w:id="13"/>
    <w:bookmarkStart w:name="z15" w:id="14"/>
    <w:p>
      <w:pPr>
        <w:spacing w:after="0"/>
        <w:ind w:left="0"/>
        <w:jc w:val="both"/>
      </w:pPr>
      <w:r>
        <w:rPr>
          <w:rFonts w:ascii="Times New Roman"/>
          <w:b w:val="false"/>
          <w:i w:val="false"/>
          <w:color w:val="000000"/>
          <w:sz w:val="28"/>
        </w:rPr>
        <w:t>
      002 "Авариялар мен апаттар кезінде шұғыл шақыру ақпараттық жүйесін құру" деген бағдарламада:</w:t>
      </w:r>
    </w:p>
    <w:bookmarkEnd w:id="14"/>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227"/>
        <w:gridCol w:w="227"/>
        <w:gridCol w:w="227"/>
        <w:gridCol w:w="2766"/>
        <w:gridCol w:w="228"/>
        <w:gridCol w:w="4199"/>
        <w:gridCol w:w="4199"/>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643"/>
        <w:gridCol w:w="1643"/>
        <w:gridCol w:w="1643"/>
        <w:gridCol w:w="3698"/>
        <w:gridCol w:w="3158"/>
        <w:gridCol w:w="172"/>
        <w:gridCol w:w="172"/>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46"/>
        <w:gridCol w:w="146"/>
        <w:gridCol w:w="146"/>
        <w:gridCol w:w="296"/>
        <w:gridCol w:w="3632"/>
        <w:gridCol w:w="3633"/>
        <w:gridCol w:w="3633"/>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16 713 609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20 125 510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18 348 565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46"/>
        <w:gridCol w:w="146"/>
        <w:gridCol w:w="146"/>
        <w:gridCol w:w="296"/>
        <w:gridCol w:w="3632"/>
        <w:gridCol w:w="3633"/>
        <w:gridCol w:w="3633"/>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12 995 802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20 125 510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18 348 565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
        <w:gridCol w:w="1074"/>
        <w:gridCol w:w="1074"/>
        <w:gridCol w:w="1074"/>
        <w:gridCol w:w="1502"/>
        <w:gridCol w:w="2488"/>
        <w:gridCol w:w="2488"/>
        <w:gridCol w:w="2488"/>
      </w:tblGrid>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7 729 747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7 729 747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6 520 933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6 520 933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6 520 933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
        <w:gridCol w:w="1074"/>
        <w:gridCol w:w="1074"/>
        <w:gridCol w:w="1074"/>
        <w:gridCol w:w="1502"/>
        <w:gridCol w:w="2488"/>
        <w:gridCol w:w="2488"/>
        <w:gridCol w:w="2488"/>
      </w:tblGrid>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4 011 940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4 011 940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2 803 126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2 803 126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2 803 126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205"/>
        <w:gridCol w:w="125"/>
        <w:gridCol w:w="125"/>
        <w:gridCol w:w="2055"/>
        <w:gridCol w:w="3110"/>
        <w:gridCol w:w="2791"/>
        <w:gridCol w:w="2318"/>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11 414 819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3 469 016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237"/>
        <w:gridCol w:w="129"/>
        <w:gridCol w:w="129"/>
        <w:gridCol w:w="2109"/>
        <w:gridCol w:w="2865"/>
        <w:gridCol w:w="2865"/>
        <w:gridCol w:w="2379"/>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9 245 803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1 535 609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40"/>
        <w:gridCol w:w="1347"/>
        <w:gridCol w:w="1347"/>
        <w:gridCol w:w="2945"/>
        <w:gridCol w:w="3120"/>
        <w:gridCol w:w="3120"/>
        <w:gridCol w:w="141"/>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1500 орынға арналған тергеу изоляторын салу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85"/>
        <w:gridCol w:w="1778"/>
        <w:gridCol w:w="1778"/>
        <w:gridCol w:w="3885"/>
        <w:gridCol w:w="185"/>
        <w:gridCol w:w="4118"/>
        <w:gridCol w:w="186"/>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1500 орынға арналған тергеу изоляторын салу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487"/>
        <w:gridCol w:w="259"/>
        <w:gridCol w:w="259"/>
        <w:gridCol w:w="1836"/>
        <w:gridCol w:w="5759"/>
        <w:gridCol w:w="260"/>
        <w:gridCol w:w="260"/>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6 629 863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6 629 863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деген 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487"/>
        <w:gridCol w:w="259"/>
        <w:gridCol w:w="259"/>
        <w:gridCol w:w="1836"/>
        <w:gridCol w:w="5759"/>
        <w:gridCol w:w="260"/>
        <w:gridCol w:w="260"/>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6 329 872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6 329 872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204"/>
        <w:gridCol w:w="1964"/>
        <w:gridCol w:w="1964"/>
        <w:gridCol w:w="3005"/>
        <w:gridCol w:w="4548"/>
        <w:gridCol w:w="205"/>
        <w:gridCol w:w="20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6 250 342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6 250 342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деген 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204"/>
        <w:gridCol w:w="1964"/>
        <w:gridCol w:w="1964"/>
        <w:gridCol w:w="3005"/>
        <w:gridCol w:w="4548"/>
        <w:gridCol w:w="205"/>
        <w:gridCol w:w="20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5 950 351</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5 950 351</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203"/>
        <w:gridCol w:w="203"/>
        <w:gridCol w:w="203"/>
        <w:gridCol w:w="6572"/>
        <w:gridCol w:w="4509"/>
        <w:gridCol w:w="203"/>
        <w:gridCol w:w="204"/>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6 136 138</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ғылыми онкологиялық орталық салу (жобалау-сметалық құжаттама әзірлеу, техникалық қадағалауды жүзеге асыру және жобаны басқару бойынша инжинирингтік қызметтер)</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3 606 195</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деген 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203"/>
        <w:gridCol w:w="203"/>
        <w:gridCol w:w="203"/>
        <w:gridCol w:w="6572"/>
        <w:gridCol w:w="4509"/>
        <w:gridCol w:w="203"/>
        <w:gridCol w:w="204"/>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5 836 147</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ғылыми онкологиялық орталық салу (жобалау-сметалық құжаттама әзірлеу, техникалық қадағалауды жүзеге асыру және жобаны басқару бойынша инжинирингтік қызметтер)</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3 306 204</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12"/>
        <w:gridCol w:w="112"/>
        <w:gridCol w:w="112"/>
        <w:gridCol w:w="3367"/>
        <w:gridCol w:w="2790"/>
        <w:gridCol w:w="2505"/>
        <w:gridCol w:w="2506"/>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34 457 750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
        <w:gridCol w:w="814"/>
        <w:gridCol w:w="814"/>
        <w:gridCol w:w="814"/>
        <w:gridCol w:w="7501"/>
        <w:gridCol w:w="2101"/>
        <w:gridCol w:w="85"/>
        <w:gridCol w:w="86"/>
      </w:tblGrid>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жəне табиғи ресурстар министрлігі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34 457 750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19 374 471</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19 374 471</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526 746</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тартқыш және су бөгеттері құрылыстарын салу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526 746</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706 467</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Биен өзеніндегі су бөлетін каналдары бар сукөтергіш тоғанды реконструкциялау" ЖЖ</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250 692</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кешені құрылысының 1 кезегі. Түзету" ЖЖ</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220 419</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 Өсек өзенінде тоған гидроторабын реконструкциялау" ЖЖ</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235 356</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71 071</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71 071</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 Жымпиты ауылында Кеңашы жер асты су кен орнынан сумен қамту жүйесінің құрылысы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4 773 084</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637 495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бір жерге шоғырландыру үшін Күміскеткен учаскесінде Сырдария өзенінің су қоймасын салу" ЖСҚ әзірлеу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2 371 399</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296 297</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және Сырдария аудандарының тік дренажының 18 ұңғымасын реконструкциялау" ЖЖ</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1 302 293</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2 829 183</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2 829 183</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5 137 454</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ауданындағы Үлкен Тарангүл көлінде су жүргізу шлюзын салу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2 589 581</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1 285 537</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1 159 726</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3 307 245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468 636</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180 291</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"Құлый" және "Көктем" каналдарының 5 дана құрылысы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1 658 318</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15 083 279</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
        <w:gridCol w:w="630"/>
        <w:gridCol w:w="630"/>
        <w:gridCol w:w="630"/>
        <w:gridCol w:w="5800"/>
        <w:gridCol w:w="1624"/>
        <w:gridCol w:w="1460"/>
        <w:gridCol w:w="1461"/>
      </w:tblGrid>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34 457 750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19 374 471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19 374 471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526 746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тартқыш және су бөгеттері құрылыстарын салу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526 746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706 467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Биен өзеніндегі су бөлетін каналдары бар сукөтергіш тоғанды реконструкциялау" ЖЖ</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кешені құрылысының 1 кезегі. Түзету" ЖЖ</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 Өсек өзенінде тоған гидроторабын реконструкциялау" ЖЖ</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235 356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 Жымпиты ауылында Кеңашы жер асты су кен орнынан сумен қамту жүйесінің құрылысы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4 773 084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637 495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бір жерге шоғырландыру үшін Күміскеткен учаскесінде Сырдария өзенінің су қоймасын салу" ЖСҚ әзірлеу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2 371 399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және Сырдария аудандарының тік дренажының 18 ұңғымасын реконструкциялау" ЖЖ</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1 302 293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2 829 183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2 829 183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5 137 454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3 165 682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ауданындағы Үлкен Тарангүл көлінде су жүргізу шлюзын салу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2 589 581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1 285 537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1 159 726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3 307 245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3 494 721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180 291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Тулкібас ауданы "Құлый" және "Көктем" каналдарының 5 дана құрылысы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1 658 318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1 090 198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15 083 279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деген жолдар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035"/>
        <w:gridCol w:w="1035"/>
        <w:gridCol w:w="1036"/>
        <w:gridCol w:w="4176"/>
        <w:gridCol w:w="108"/>
        <w:gridCol w:w="2401"/>
        <w:gridCol w:w="2401"/>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тартқыш және су бөгеттері құрылыстарын салу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3 165 682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1 165 682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3 494 721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"Құлый" және "Көктем" каналдарының 5 дана құрылысы</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404 523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1 090 198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3"/>
        <w:gridCol w:w="123"/>
        <w:gridCol w:w="123"/>
        <w:gridCol w:w="2373"/>
        <w:gridCol w:w="3350"/>
        <w:gridCol w:w="3042"/>
        <w:gridCol w:w="3043"/>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142 646 152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деген 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3"/>
        <w:gridCol w:w="123"/>
        <w:gridCol w:w="123"/>
        <w:gridCol w:w="2373"/>
        <w:gridCol w:w="3351"/>
        <w:gridCol w:w="3043"/>
        <w:gridCol w:w="3041"/>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144 551 523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07"/>
        <w:gridCol w:w="107"/>
        <w:gridCol w:w="107"/>
        <w:gridCol w:w="3218"/>
        <w:gridCol w:w="2666"/>
        <w:gridCol w:w="2667"/>
        <w:gridCol w:w="2667"/>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43 851 515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8"/>
    <w:p>
      <w:pPr>
        <w:spacing w:after="0"/>
        <w:ind w:left="0"/>
        <w:jc w:val="both"/>
      </w:pPr>
      <w:r>
        <w:rPr>
          <w:rFonts w:ascii="Times New Roman"/>
          <w:b w:val="false"/>
          <w:i w:val="false"/>
          <w:color w:val="000000"/>
          <w:sz w:val="28"/>
        </w:rPr>
        <w:t>
      деген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07"/>
        <w:gridCol w:w="107"/>
        <w:gridCol w:w="107"/>
        <w:gridCol w:w="3218"/>
        <w:gridCol w:w="2666"/>
        <w:gridCol w:w="2667"/>
        <w:gridCol w:w="2667"/>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45 756 886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07"/>
        <w:gridCol w:w="107"/>
        <w:gridCol w:w="107"/>
        <w:gridCol w:w="3218"/>
        <w:gridCol w:w="2666"/>
        <w:gridCol w:w="2667"/>
        <w:gridCol w:w="2667"/>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43 851 515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40"/>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802"/>
        <w:gridCol w:w="1802"/>
        <w:gridCol w:w="188"/>
        <w:gridCol w:w="3293"/>
        <w:gridCol w:w="4650"/>
        <w:gridCol w:w="188"/>
        <w:gridCol w:w="189"/>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жəне табиғи ресурстар министрлігі</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
        <w:gridCol w:w="1044"/>
        <w:gridCol w:w="1044"/>
        <w:gridCol w:w="109"/>
        <w:gridCol w:w="1909"/>
        <w:gridCol w:w="2695"/>
        <w:gridCol w:w="2695"/>
        <w:gridCol w:w="2695"/>
      </w:tblGrid>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43 851 515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5 174 100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2"/>
    <w:p>
      <w:pPr>
        <w:spacing w:after="0"/>
        <w:ind w:left="0"/>
        <w:jc w:val="both"/>
      </w:pPr>
      <w:r>
        <w:rPr>
          <w:rFonts w:ascii="Times New Roman"/>
          <w:b w:val="false"/>
          <w:i w:val="false"/>
          <w:color w:val="000000"/>
          <w:sz w:val="28"/>
        </w:rPr>
        <w:t>
      деген 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1035"/>
        <w:gridCol w:w="1035"/>
        <w:gridCol w:w="108"/>
        <w:gridCol w:w="1892"/>
        <w:gridCol w:w="2671"/>
        <w:gridCol w:w="2671"/>
        <w:gridCol w:w="2671"/>
        <w:gridCol w:w="109"/>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31 905 371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5 174 100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3"/>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10-функционалдық топта:</w:t>
      </w:r>
    </w:p>
    <w:bookmarkEnd w:id="43"/>
    <w:bookmarkStart w:name="z45" w:id="44"/>
    <w:p>
      <w:pPr>
        <w:spacing w:after="0"/>
        <w:ind w:left="0"/>
        <w:jc w:val="both"/>
      </w:pPr>
      <w:r>
        <w:rPr>
          <w:rFonts w:ascii="Times New Roman"/>
          <w:b w:val="false"/>
          <w:i w:val="false"/>
          <w:color w:val="000000"/>
          <w:sz w:val="28"/>
        </w:rPr>
        <w:t>
      212 "Қазақстан Республикасы Ауыл шаруашылығы министрлiгi" деген әкімші бойынша:</w:t>
      </w:r>
    </w:p>
    <w:bookmarkEnd w:id="44"/>
    <w:bookmarkStart w:name="z46"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
        <w:gridCol w:w="105"/>
        <w:gridCol w:w="1012"/>
        <w:gridCol w:w="105"/>
        <w:gridCol w:w="3137"/>
        <w:gridCol w:w="2612"/>
        <w:gridCol w:w="2612"/>
        <w:gridCol w:w="2612"/>
      </w:tblGrid>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6"/>
    <w:p>
      <w:pPr>
        <w:spacing w:after="0"/>
        <w:ind w:left="0"/>
        <w:jc w:val="both"/>
      </w:pPr>
      <w:r>
        <w:rPr>
          <w:rFonts w:ascii="Times New Roman"/>
          <w:b w:val="false"/>
          <w:i w:val="false"/>
          <w:color w:val="000000"/>
          <w:sz w:val="28"/>
        </w:rPr>
        <w:t>
      деген жолдан кейін мынадай жолмен толықтырылсын: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205"/>
        <w:gridCol w:w="1973"/>
        <w:gridCol w:w="205"/>
        <w:gridCol w:w="4731"/>
        <w:gridCol w:w="4569"/>
        <w:gridCol w:w="206"/>
        <w:gridCol w:w="206"/>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1 905 371</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246"/>
        <w:gridCol w:w="246"/>
        <w:gridCol w:w="246"/>
        <w:gridCol w:w="2990"/>
        <w:gridCol w:w="6093"/>
        <w:gridCol w:w="246"/>
        <w:gridCol w:w="247"/>
        <w:gridCol w:w="247"/>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8"/>
    <w:p>
      <w:pPr>
        <w:spacing w:after="0"/>
        <w:ind w:left="0"/>
        <w:jc w:val="both"/>
      </w:pPr>
      <w:r>
        <w:rPr>
          <w:rFonts w:ascii="Times New Roman"/>
          <w:b w:val="false"/>
          <w:i w:val="false"/>
          <w:color w:val="000000"/>
          <w:sz w:val="28"/>
        </w:rPr>
        <w:t>
      жолдан кейін мынадай мазмұндағы жолдармен толықтырылсын: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
        <w:gridCol w:w="809"/>
        <w:gridCol w:w="809"/>
        <w:gridCol w:w="84"/>
        <w:gridCol w:w="8258"/>
        <w:gridCol w:w="2087"/>
        <w:gridCol w:w="84"/>
        <w:gridCol w:w="85"/>
      </w:tblGrid>
      <w:tr>
        <w:trPr>
          <w:trHeight w:val="30" w:hRule="atLeast"/>
        </w:trPr>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9"/>
    <w:p>
      <w:pPr>
        <w:spacing w:after="0"/>
        <w:ind w:left="0"/>
        <w:jc w:val="both"/>
      </w:pPr>
      <w:r>
        <w:rPr>
          <w:rFonts w:ascii="Times New Roman"/>
          <w:b w:val="false"/>
          <w:i w:val="false"/>
          <w:color w:val="000000"/>
          <w:sz w:val="28"/>
        </w:rPr>
        <w:t>
      "Өнеркәсіп, сәулет, қала құрылысы және құрылыс қызметі" деген 11-функционалдық топта:</w:t>
      </w:r>
    </w:p>
    <w:bookmarkEnd w:id="49"/>
    <w:bookmarkStart w:name="z51"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410"/>
        <w:gridCol w:w="251"/>
        <w:gridCol w:w="251"/>
        <w:gridCol w:w="2415"/>
        <w:gridCol w:w="6218"/>
        <w:gridCol w:w="252"/>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51"/>
    <w:p>
      <w:pPr>
        <w:spacing w:after="0"/>
        <w:ind w:left="0"/>
        <w:jc w:val="both"/>
      </w:pPr>
      <w:r>
        <w:rPr>
          <w:rFonts w:ascii="Times New Roman"/>
          <w:b w:val="false"/>
          <w:i w:val="false"/>
          <w:color w:val="000000"/>
          <w:sz w:val="28"/>
        </w:rPr>
        <w:t>
      деген 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410"/>
        <w:gridCol w:w="251"/>
        <w:gridCol w:w="251"/>
        <w:gridCol w:w="2415"/>
        <w:gridCol w:w="6218"/>
        <w:gridCol w:w="252"/>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52"/>
    <w:p>
      <w:pPr>
        <w:spacing w:after="0"/>
        <w:ind w:left="0"/>
        <w:jc w:val="both"/>
      </w:pPr>
      <w:r>
        <w:rPr>
          <w:rFonts w:ascii="Times New Roman"/>
          <w:b w:val="false"/>
          <w:i w:val="false"/>
          <w:color w:val="000000"/>
          <w:sz w:val="28"/>
        </w:rPr>
        <w:t>
      мына:</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
        <w:gridCol w:w="89"/>
        <w:gridCol w:w="859"/>
        <w:gridCol w:w="89"/>
        <w:gridCol w:w="8777"/>
        <w:gridCol w:w="2217"/>
        <w:gridCol w:w="90"/>
        <w:gridCol w:w="90"/>
      </w:tblGrid>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3"/>
    <w:p>
      <w:pPr>
        <w:spacing w:after="0"/>
        <w:ind w:left="0"/>
        <w:jc w:val="both"/>
      </w:pPr>
      <w:r>
        <w:rPr>
          <w:rFonts w:ascii="Times New Roman"/>
          <w:b w:val="false"/>
          <w:i w:val="false"/>
          <w:color w:val="000000"/>
          <w:sz w:val="28"/>
        </w:rPr>
        <w:t xml:space="preserve">
      деген жол алып тасталсын; </w:t>
      </w:r>
    </w:p>
    <w:bookmarkEnd w:id="53"/>
    <w:bookmarkStart w:name="z55" w:id="54"/>
    <w:p>
      <w:pPr>
        <w:spacing w:after="0"/>
        <w:ind w:left="0"/>
        <w:jc w:val="both"/>
      </w:pPr>
      <w:r>
        <w:rPr>
          <w:rFonts w:ascii="Times New Roman"/>
          <w:b w:val="false"/>
          <w:i w:val="false"/>
          <w:color w:val="000000"/>
          <w:sz w:val="28"/>
        </w:rPr>
        <w:t>
      "Басқалар" деген 13-функционалдық топта:</w:t>
      </w:r>
    </w:p>
    <w:bookmarkEnd w:id="54"/>
    <w:bookmarkStart w:name="z56" w:id="55"/>
    <w:p>
      <w:pPr>
        <w:spacing w:after="0"/>
        <w:ind w:left="0"/>
        <w:jc w:val="both"/>
      </w:pPr>
      <w:r>
        <w:rPr>
          <w:rFonts w:ascii="Times New Roman"/>
          <w:b w:val="false"/>
          <w:i w:val="false"/>
          <w:color w:val="000000"/>
          <w:sz w:val="28"/>
        </w:rPr>
        <w:t>
      мына:</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442"/>
        <w:gridCol w:w="1442"/>
        <w:gridCol w:w="150"/>
        <w:gridCol w:w="5472"/>
        <w:gridCol w:w="3342"/>
        <w:gridCol w:w="151"/>
        <w:gridCol w:w="151"/>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56"/>
    <w:p>
      <w:pPr>
        <w:spacing w:after="0"/>
        <w:ind w:left="0"/>
        <w:jc w:val="both"/>
      </w:pPr>
      <w:r>
        <w:rPr>
          <w:rFonts w:ascii="Times New Roman"/>
          <w:b w:val="false"/>
          <w:i w:val="false"/>
          <w:color w:val="000000"/>
          <w:sz w:val="28"/>
        </w:rPr>
        <w:t xml:space="preserve">
      деген жолдар алып тасталсын; </w:t>
      </w:r>
    </w:p>
    <w:bookmarkEnd w:id="56"/>
    <w:bookmarkStart w:name="z58" w:id="57"/>
    <w:p>
      <w:pPr>
        <w:spacing w:after="0"/>
        <w:ind w:left="0"/>
        <w:jc w:val="both"/>
      </w:pPr>
      <w:r>
        <w:rPr>
          <w:rFonts w:ascii="Times New Roman"/>
          <w:b w:val="false"/>
          <w:i w:val="false"/>
          <w:color w:val="000000"/>
          <w:sz w:val="28"/>
        </w:rPr>
        <w:t>
      247 "Қазақстан Республикасы Қорғаныс және аэроғарыш өнеркәсібі министрлігі" деген әкімші бойынша:</w:t>
      </w:r>
    </w:p>
    <w:bookmarkEnd w:id="57"/>
    <w:bookmarkStart w:name="z59"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81"/>
        <w:gridCol w:w="1742"/>
        <w:gridCol w:w="181"/>
        <w:gridCol w:w="6303"/>
        <w:gridCol w:w="181"/>
        <w:gridCol w:w="3349"/>
        <w:gridCol w:w="182"/>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5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442"/>
        <w:gridCol w:w="1442"/>
        <w:gridCol w:w="150"/>
        <w:gridCol w:w="5474"/>
        <w:gridCol w:w="3340"/>
        <w:gridCol w:w="151"/>
        <w:gridCol w:w="151"/>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60"/>
    <w:p>
      <w:pPr>
        <w:spacing w:after="0"/>
        <w:ind w:left="0"/>
        <w:jc w:val="both"/>
      </w:pPr>
      <w:r>
        <w:rPr>
          <w:rFonts w:ascii="Times New Roman"/>
          <w:b w:val="false"/>
          <w:i w:val="false"/>
          <w:color w:val="000000"/>
          <w:sz w:val="28"/>
        </w:rPr>
        <w:t>
      мына:</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5"/>
        <w:gridCol w:w="3426"/>
        <w:gridCol w:w="34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633 822 002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61"/>
    <w:p>
      <w:pPr>
        <w:spacing w:after="0"/>
        <w:ind w:left="0"/>
        <w:jc w:val="both"/>
      </w:pPr>
      <w:r>
        <w:rPr>
          <w:rFonts w:ascii="Times New Roman"/>
          <w:b w:val="false"/>
          <w:i w:val="false"/>
          <w:color w:val="000000"/>
          <w:sz w:val="28"/>
        </w:rPr>
        <w:t>
      деген жол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5"/>
        <w:gridCol w:w="3426"/>
        <w:gridCol w:w="34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634 456 616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62"/>
    <w:p>
      <w:pPr>
        <w:spacing w:after="0"/>
        <w:ind w:left="0"/>
        <w:jc w:val="both"/>
      </w:pPr>
      <w:r>
        <w:rPr>
          <w:rFonts w:ascii="Times New Roman"/>
          <w:b w:val="false"/>
          <w:i w:val="false"/>
          <w:color w:val="000000"/>
          <w:sz w:val="28"/>
        </w:rPr>
        <w:t>
      мына:</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44"/>
        <w:gridCol w:w="144"/>
        <w:gridCol w:w="144"/>
        <w:gridCol w:w="4303"/>
        <w:gridCol w:w="3201"/>
        <w:gridCol w:w="3202"/>
        <w:gridCol w:w="145"/>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63"/>
    <w:p>
      <w:pPr>
        <w:spacing w:after="0"/>
        <w:ind w:left="0"/>
        <w:jc w:val="both"/>
      </w:pPr>
      <w:r>
        <w:rPr>
          <w:rFonts w:ascii="Times New Roman"/>
          <w:b w:val="false"/>
          <w:i w:val="false"/>
          <w:color w:val="000000"/>
          <w:sz w:val="28"/>
        </w:rPr>
        <w:t>
      деген жолдан кейін мынадай жолмен толықтырылсын: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521"/>
        <w:gridCol w:w="1521"/>
        <w:gridCol w:w="1522"/>
        <w:gridCol w:w="3733"/>
        <w:gridCol w:w="3527"/>
        <w:gridCol w:w="159"/>
        <w:gridCol w:w="159"/>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жəне табиғи ресурстар министрлігі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1 228 453</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4"/>
    <w:p>
      <w:pPr>
        <w:spacing w:after="0"/>
        <w:ind w:left="0"/>
        <w:jc w:val="both"/>
      </w:pPr>
      <w:r>
        <w:rPr>
          <w:rFonts w:ascii="Times New Roman"/>
          <w:b w:val="false"/>
          <w:i w:val="false"/>
          <w:color w:val="000000"/>
          <w:sz w:val="28"/>
        </w:rPr>
        <w:t>
      мына:</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207"/>
        <w:gridCol w:w="1207"/>
        <w:gridCol w:w="2960"/>
        <w:gridCol w:w="2797"/>
        <w:gridCol w:w="2797"/>
        <w:gridCol w:w="126"/>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1 228 453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5"/>
    <w:p>
      <w:pPr>
        <w:spacing w:after="0"/>
        <w:ind w:left="0"/>
        <w:jc w:val="both"/>
      </w:pPr>
      <w:r>
        <w:rPr>
          <w:rFonts w:ascii="Times New Roman"/>
          <w:b w:val="false"/>
          <w:i w:val="false"/>
          <w:color w:val="000000"/>
          <w:sz w:val="28"/>
        </w:rPr>
        <w:t>
      деген жолдар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521"/>
        <w:gridCol w:w="1521"/>
        <w:gridCol w:w="1522"/>
        <w:gridCol w:w="3733"/>
        <w:gridCol w:w="158"/>
        <w:gridCol w:w="3528"/>
        <w:gridCol w:w="159"/>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66"/>
    <w:p>
      <w:pPr>
        <w:spacing w:after="0"/>
        <w:ind w:left="0"/>
        <w:jc w:val="both"/>
      </w:pPr>
      <w:r>
        <w:rPr>
          <w:rFonts w:ascii="Times New Roman"/>
          <w:b w:val="false"/>
          <w:i w:val="false"/>
          <w:color w:val="000000"/>
          <w:sz w:val="28"/>
        </w:rPr>
        <w:t>
      мына:</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6"/>
        <w:gridCol w:w="136"/>
        <w:gridCol w:w="136"/>
        <w:gridCol w:w="813"/>
        <w:gridCol w:w="3372"/>
        <w:gridCol w:w="3372"/>
        <w:gridCol w:w="3373"/>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94 113 959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7"/>
    <w:p>
      <w:pPr>
        <w:spacing w:after="0"/>
        <w:ind w:left="0"/>
        <w:jc w:val="both"/>
      </w:pPr>
      <w:r>
        <w:rPr>
          <w:rFonts w:ascii="Times New Roman"/>
          <w:b w:val="false"/>
          <w:i w:val="false"/>
          <w:color w:val="000000"/>
          <w:sz w:val="28"/>
        </w:rPr>
        <w:t>
      деген жол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6"/>
        <w:gridCol w:w="136"/>
        <w:gridCol w:w="136"/>
        <w:gridCol w:w="813"/>
        <w:gridCol w:w="3372"/>
        <w:gridCol w:w="3372"/>
        <w:gridCol w:w="3373"/>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94 748 573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8"/>
    <w:p>
      <w:pPr>
        <w:spacing w:after="0"/>
        <w:ind w:left="0"/>
        <w:jc w:val="both"/>
      </w:pP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410"/>
        <w:gridCol w:w="251"/>
        <w:gridCol w:w="251"/>
        <w:gridCol w:w="2415"/>
        <w:gridCol w:w="6218"/>
        <w:gridCol w:w="252"/>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94 113 959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9"/>
    <w:p>
      <w:pPr>
        <w:spacing w:after="0"/>
        <w:ind w:left="0"/>
        <w:jc w:val="both"/>
      </w:pPr>
      <w:r>
        <w:rPr>
          <w:rFonts w:ascii="Times New Roman"/>
          <w:b w:val="false"/>
          <w:i w:val="false"/>
          <w:color w:val="000000"/>
          <w:sz w:val="28"/>
        </w:rPr>
        <w:t>
      деген жол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410"/>
        <w:gridCol w:w="251"/>
        <w:gridCol w:w="251"/>
        <w:gridCol w:w="2415"/>
        <w:gridCol w:w="6218"/>
        <w:gridCol w:w="252"/>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94 748 573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75"/>
        <w:gridCol w:w="1681"/>
        <w:gridCol w:w="1681"/>
        <w:gridCol w:w="3901"/>
        <w:gridCol w:w="4336"/>
        <w:gridCol w:w="175"/>
        <w:gridCol w:w="176"/>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69 330 781</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69 330 781</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71"/>
    <w:p>
      <w:pPr>
        <w:spacing w:after="0"/>
        <w:ind w:left="0"/>
        <w:jc w:val="both"/>
      </w:pPr>
      <w:r>
        <w:rPr>
          <w:rFonts w:ascii="Times New Roman"/>
          <w:b w:val="false"/>
          <w:i w:val="false"/>
          <w:color w:val="000000"/>
          <w:sz w:val="28"/>
        </w:rPr>
        <w:t>
      деген жолдар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75"/>
        <w:gridCol w:w="1681"/>
        <w:gridCol w:w="1681"/>
        <w:gridCol w:w="3901"/>
        <w:gridCol w:w="4336"/>
        <w:gridCol w:w="175"/>
        <w:gridCol w:w="176"/>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69 965 395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69 965 395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72"/>
    <w:p>
      <w:pPr>
        <w:spacing w:after="0"/>
        <w:ind w:left="0"/>
        <w:jc w:val="both"/>
      </w:pPr>
      <w:r>
        <w:rPr>
          <w:rFonts w:ascii="Times New Roman"/>
          <w:b w:val="false"/>
          <w:i w:val="false"/>
          <w:color w:val="000000"/>
          <w:sz w:val="28"/>
        </w:rPr>
        <w:t>
      мына:</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2 546 562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73"/>
    <w:p>
      <w:pPr>
        <w:spacing w:after="0"/>
        <w:ind w:left="0"/>
        <w:jc w:val="both"/>
      </w:pPr>
      <w:r>
        <w:rPr>
          <w:rFonts w:ascii="Times New Roman"/>
          <w:b w:val="false"/>
          <w:i w:val="false"/>
          <w:color w:val="000000"/>
          <w:sz w:val="28"/>
        </w:rPr>
        <w:t>
      деген жол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5 887 362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74"/>
    <w:p>
      <w:pPr>
        <w:spacing w:after="0"/>
        <w:ind w:left="0"/>
        <w:jc w:val="both"/>
      </w:pPr>
      <w:r>
        <w:rPr>
          <w:rFonts w:ascii="Times New Roman"/>
          <w:b w:val="false"/>
          <w:i w:val="false"/>
          <w:color w:val="000000"/>
          <w:sz w:val="28"/>
        </w:rPr>
        <w:t>
      мына:</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61"/>
        <w:gridCol w:w="361"/>
        <w:gridCol w:w="361"/>
        <w:gridCol w:w="1188"/>
        <w:gridCol w:w="8944"/>
        <w:gridCol w:w="362"/>
        <w:gridCol w:w="362"/>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14 304 806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5"/>
    <w:p>
      <w:pPr>
        <w:spacing w:after="0"/>
        <w:ind w:left="0"/>
        <w:jc w:val="both"/>
      </w:pPr>
      <w:r>
        <w:rPr>
          <w:rFonts w:ascii="Times New Roman"/>
          <w:b w:val="false"/>
          <w:i w:val="false"/>
          <w:color w:val="000000"/>
          <w:sz w:val="28"/>
        </w:rPr>
        <w:t>
      деген 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61"/>
        <w:gridCol w:w="361"/>
        <w:gridCol w:w="361"/>
        <w:gridCol w:w="1188"/>
        <w:gridCol w:w="8944"/>
        <w:gridCol w:w="362"/>
        <w:gridCol w:w="362"/>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11 598 620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76"/>
    <w:p>
      <w:pPr>
        <w:spacing w:after="0"/>
        <w:ind w:left="0"/>
        <w:jc w:val="both"/>
      </w:pPr>
      <w:r>
        <w:rPr>
          <w:rFonts w:ascii="Times New Roman"/>
          <w:b w:val="false"/>
          <w:i w:val="false"/>
          <w:color w:val="000000"/>
          <w:sz w:val="28"/>
        </w:rPr>
        <w:t>
      "Басқалар" деген 13-функционалдық топта:</w:t>
      </w:r>
    </w:p>
    <w:bookmarkEnd w:id="76"/>
    <w:bookmarkStart w:name="z78" w:id="77"/>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77"/>
    <w:bookmarkStart w:name="z79" w:id="78"/>
    <w:p>
      <w:pPr>
        <w:spacing w:after="0"/>
        <w:ind w:left="0"/>
        <w:jc w:val="both"/>
      </w:pPr>
      <w:r>
        <w:rPr>
          <w:rFonts w:ascii="Times New Roman"/>
          <w:b w:val="false"/>
          <w:i w:val="false"/>
          <w:color w:val="000000"/>
          <w:sz w:val="28"/>
        </w:rPr>
        <w:t>
      160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 деген бағдарламада:</w:t>
      </w:r>
    </w:p>
    <w:bookmarkEnd w:id="78"/>
    <w:bookmarkStart w:name="z80" w:id="79"/>
    <w:p>
      <w:pPr>
        <w:spacing w:after="0"/>
        <w:ind w:left="0"/>
        <w:jc w:val="both"/>
      </w:pPr>
      <w:r>
        <w:rPr>
          <w:rFonts w:ascii="Times New Roman"/>
          <w:b w:val="false"/>
          <w:i w:val="false"/>
          <w:color w:val="000000"/>
          <w:sz w:val="28"/>
        </w:rPr>
        <w:t>
      мына:</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360"/>
        <w:gridCol w:w="360"/>
        <w:gridCol w:w="360"/>
        <w:gridCol w:w="360"/>
        <w:gridCol w:w="1787"/>
        <w:gridCol w:w="7992"/>
        <w:gridCol w:w="360"/>
        <w:gridCol w:w="361"/>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1 692 000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5 808 000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80"/>
    <w:p>
      <w:pPr>
        <w:spacing w:after="0"/>
        <w:ind w:left="0"/>
        <w:jc w:val="both"/>
      </w:pPr>
      <w:r>
        <w:rPr>
          <w:rFonts w:ascii="Times New Roman"/>
          <w:b w:val="false"/>
          <w:i w:val="false"/>
          <w:color w:val="000000"/>
          <w:sz w:val="28"/>
        </w:rPr>
        <w:t>
      деген жол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371"/>
        <w:gridCol w:w="1841"/>
        <w:gridCol w:w="8232"/>
        <w:gridCol w:w="371"/>
        <w:gridCol w:w="37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8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 xml:space="preserve">: </w:t>
      </w:r>
    </w:p>
    <w:bookmarkEnd w:id="81"/>
    <w:bookmarkStart w:name="z83" w:id="82"/>
    <w:p>
      <w:pPr>
        <w:spacing w:after="0"/>
        <w:ind w:left="0"/>
        <w:jc w:val="both"/>
      </w:pPr>
      <w:r>
        <w:rPr>
          <w:rFonts w:ascii="Times New Roman"/>
          <w:b w:val="false"/>
          <w:i w:val="false"/>
          <w:color w:val="000000"/>
          <w:sz w:val="28"/>
        </w:rPr>
        <w:t>
      мына:</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27"/>
        <w:gridCol w:w="127"/>
        <w:gridCol w:w="127"/>
        <w:gridCol w:w="1273"/>
        <w:gridCol w:w="3142"/>
        <w:gridCol w:w="3463"/>
        <w:gridCol w:w="3464"/>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46 726 234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11 269 650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697 130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612 888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83"/>
    <w:p>
      <w:pPr>
        <w:spacing w:after="0"/>
        <w:ind w:left="0"/>
        <w:jc w:val="both"/>
      </w:pPr>
      <w:r>
        <w:rPr>
          <w:rFonts w:ascii="Times New Roman"/>
          <w:b w:val="false"/>
          <w:i w:val="false"/>
          <w:color w:val="000000"/>
          <w:sz w:val="28"/>
        </w:rPr>
        <w:t>
      деген жолдар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27"/>
        <w:gridCol w:w="127"/>
        <w:gridCol w:w="127"/>
        <w:gridCol w:w="1273"/>
        <w:gridCol w:w="3142"/>
        <w:gridCol w:w="3463"/>
        <w:gridCol w:w="3464"/>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40 740 868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11 030 455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612 888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84"/>
    <w:p>
      <w:pPr>
        <w:spacing w:after="0"/>
        <w:ind w:left="0"/>
        <w:jc w:val="both"/>
      </w:pPr>
      <w:r>
        <w:rPr>
          <w:rFonts w:ascii="Times New Roman"/>
          <w:b w:val="false"/>
          <w:i w:val="false"/>
          <w:color w:val="000000"/>
          <w:sz w:val="28"/>
        </w:rPr>
        <w:t>
      мына:</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361"/>
        <w:gridCol w:w="1361"/>
        <w:gridCol w:w="1361"/>
        <w:gridCol w:w="3062"/>
        <w:gridCol w:w="2615"/>
        <w:gridCol w:w="2256"/>
        <w:gridCol w:w="143"/>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85"/>
    <w:p>
      <w:pPr>
        <w:spacing w:after="0"/>
        <w:ind w:left="0"/>
        <w:jc w:val="both"/>
      </w:pPr>
      <w:r>
        <w:rPr>
          <w:rFonts w:ascii="Times New Roman"/>
          <w:b w:val="false"/>
          <w:i w:val="false"/>
          <w:color w:val="000000"/>
          <w:sz w:val="28"/>
        </w:rPr>
        <w:t>
      деген жолдар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703"/>
        <w:gridCol w:w="1703"/>
        <w:gridCol w:w="1703"/>
        <w:gridCol w:w="3834"/>
        <w:gridCol w:w="177"/>
        <w:gridCol w:w="2825"/>
        <w:gridCol w:w="178"/>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86"/>
    <w:p>
      <w:pPr>
        <w:spacing w:after="0"/>
        <w:ind w:left="0"/>
        <w:jc w:val="both"/>
      </w:pPr>
      <w:r>
        <w:rPr>
          <w:rFonts w:ascii="Times New Roman"/>
          <w:b w:val="false"/>
          <w:i w:val="false"/>
          <w:color w:val="000000"/>
          <w:sz w:val="28"/>
        </w:rPr>
        <w:t>
      "Көлiк және коммуникация" деген 12-функционалдық топта:</w:t>
      </w:r>
    </w:p>
    <w:bookmarkEnd w:id="86"/>
    <w:bookmarkStart w:name="z88" w:id="87"/>
    <w:p>
      <w:pPr>
        <w:spacing w:after="0"/>
        <w:ind w:left="0"/>
        <w:jc w:val="both"/>
      </w:pPr>
      <w:r>
        <w:rPr>
          <w:rFonts w:ascii="Times New Roman"/>
          <w:b w:val="false"/>
          <w:i w:val="false"/>
          <w:color w:val="000000"/>
          <w:sz w:val="28"/>
        </w:rPr>
        <w:t>
      мына:</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679"/>
        <w:gridCol w:w="1679"/>
        <w:gridCol w:w="1679"/>
        <w:gridCol w:w="2847"/>
        <w:gridCol w:w="3890"/>
        <w:gridCol w:w="175"/>
        <w:gridCol w:w="176"/>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88"/>
    <w:p>
      <w:pPr>
        <w:spacing w:after="0"/>
        <w:ind w:left="0"/>
        <w:jc w:val="both"/>
      </w:pPr>
      <w:r>
        <w:rPr>
          <w:rFonts w:ascii="Times New Roman"/>
          <w:b w:val="false"/>
          <w:i w:val="false"/>
          <w:color w:val="000000"/>
          <w:sz w:val="28"/>
        </w:rPr>
        <w:t xml:space="preserve">
      деген жолдар алып тасталсын; </w:t>
      </w:r>
    </w:p>
    <w:bookmarkEnd w:id="88"/>
    <w:bookmarkStart w:name="z90" w:id="89"/>
    <w:p>
      <w:pPr>
        <w:spacing w:after="0"/>
        <w:ind w:left="0"/>
        <w:jc w:val="both"/>
      </w:pPr>
      <w:r>
        <w:rPr>
          <w:rFonts w:ascii="Times New Roman"/>
          <w:b w:val="false"/>
          <w:i w:val="false"/>
          <w:color w:val="000000"/>
          <w:sz w:val="28"/>
        </w:rPr>
        <w:t>
      мына:</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305"/>
        <w:gridCol w:w="305"/>
        <w:gridCol w:w="305"/>
        <w:gridCol w:w="1824"/>
        <w:gridCol w:w="6790"/>
        <w:gridCol w:w="306"/>
        <w:gridCol w:w="307"/>
      </w:tblGrid>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90"/>
    <w:p>
      <w:pPr>
        <w:spacing w:after="0"/>
        <w:ind w:left="0"/>
        <w:jc w:val="both"/>
      </w:pPr>
      <w:r>
        <w:rPr>
          <w:rFonts w:ascii="Times New Roman"/>
          <w:b w:val="false"/>
          <w:i w:val="false"/>
          <w:color w:val="000000"/>
          <w:sz w:val="28"/>
        </w:rPr>
        <w:t>
      деген жолдан кейін мынадай жолмен толықтырылсын: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679"/>
        <w:gridCol w:w="1679"/>
        <w:gridCol w:w="1679"/>
        <w:gridCol w:w="2847"/>
        <w:gridCol w:w="3890"/>
        <w:gridCol w:w="175"/>
        <w:gridCol w:w="176"/>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91"/>
    <w:p>
      <w:pPr>
        <w:spacing w:after="0"/>
        <w:ind w:left="0"/>
        <w:jc w:val="both"/>
      </w:pPr>
      <w:r>
        <w:rPr>
          <w:rFonts w:ascii="Times New Roman"/>
          <w:b w:val="false"/>
          <w:i w:val="false"/>
          <w:color w:val="000000"/>
          <w:sz w:val="28"/>
        </w:rPr>
        <w:t>
      мына:</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
        <w:gridCol w:w="129"/>
        <w:gridCol w:w="129"/>
        <w:gridCol w:w="129"/>
        <w:gridCol w:w="2499"/>
        <w:gridCol w:w="3204"/>
        <w:gridCol w:w="3204"/>
        <w:gridCol w:w="2877"/>
      </w:tblGrid>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13 805 372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92"/>
    <w:p>
      <w:pPr>
        <w:spacing w:after="0"/>
        <w:ind w:left="0"/>
        <w:jc w:val="both"/>
      </w:pPr>
      <w:r>
        <w:rPr>
          <w:rFonts w:ascii="Times New Roman"/>
          <w:b w:val="false"/>
          <w:i w:val="false"/>
          <w:color w:val="000000"/>
          <w:sz w:val="28"/>
        </w:rPr>
        <w:t>
      деген жол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
        <w:gridCol w:w="129"/>
        <w:gridCol w:w="129"/>
        <w:gridCol w:w="129"/>
        <w:gridCol w:w="2499"/>
        <w:gridCol w:w="3203"/>
        <w:gridCol w:w="3203"/>
        <w:gridCol w:w="2879"/>
      </w:tblGrid>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11 900 001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4" w:id="93"/>
    <w:p>
      <w:pPr>
        <w:spacing w:after="0"/>
        <w:ind w:left="0"/>
        <w:jc w:val="both"/>
      </w:pPr>
      <w:r>
        <w:rPr>
          <w:rFonts w:ascii="Times New Roman"/>
          <w:b w:val="false"/>
          <w:i w:val="false"/>
          <w:color w:val="000000"/>
          <w:sz w:val="28"/>
        </w:rPr>
        <w:t>
      мына:</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53"/>
        <w:gridCol w:w="953"/>
        <w:gridCol w:w="99"/>
        <w:gridCol w:w="2967"/>
        <w:gridCol w:w="2209"/>
        <w:gridCol w:w="2209"/>
        <w:gridCol w:w="2209"/>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94"/>
    <w:p>
      <w:pPr>
        <w:spacing w:after="0"/>
        <w:ind w:left="0"/>
        <w:jc w:val="both"/>
      </w:pPr>
      <w:r>
        <w:rPr>
          <w:rFonts w:ascii="Times New Roman"/>
          <w:b w:val="false"/>
          <w:i w:val="false"/>
          <w:color w:val="000000"/>
          <w:sz w:val="28"/>
        </w:rPr>
        <w:t>
      деген жолдар мынадай редакцияда жазылсын: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53"/>
        <w:gridCol w:w="953"/>
        <w:gridCol w:w="99"/>
        <w:gridCol w:w="2967"/>
        <w:gridCol w:w="2207"/>
        <w:gridCol w:w="2210"/>
        <w:gridCol w:w="2210"/>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95"/>
    <w:p>
      <w:pPr>
        <w:spacing w:after="0"/>
        <w:ind w:left="0"/>
        <w:jc w:val="both"/>
      </w:pPr>
      <w:r>
        <w:rPr>
          <w:rFonts w:ascii="Times New Roman"/>
          <w:b w:val="false"/>
          <w:i w:val="false"/>
          <w:color w:val="000000"/>
          <w:sz w:val="28"/>
        </w:rPr>
        <w:t>
      мына:</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
        <w:gridCol w:w="136"/>
        <w:gridCol w:w="136"/>
        <w:gridCol w:w="136"/>
        <w:gridCol w:w="1650"/>
        <w:gridCol w:w="3368"/>
        <w:gridCol w:w="3369"/>
        <w:gridCol w:w="3369"/>
      </w:tblGrid>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21 651 212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96"/>
    <w:p>
      <w:pPr>
        <w:spacing w:after="0"/>
        <w:ind w:left="0"/>
        <w:jc w:val="both"/>
      </w:pPr>
      <w:r>
        <w:rPr>
          <w:rFonts w:ascii="Times New Roman"/>
          <w:b w:val="false"/>
          <w:i w:val="false"/>
          <w:color w:val="000000"/>
          <w:sz w:val="28"/>
        </w:rPr>
        <w:t>
      деген жол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
        <w:gridCol w:w="136"/>
        <w:gridCol w:w="136"/>
        <w:gridCol w:w="136"/>
        <w:gridCol w:w="1650"/>
        <w:gridCol w:w="3368"/>
        <w:gridCol w:w="3369"/>
        <w:gridCol w:w="3369"/>
      </w:tblGrid>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17 810 412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97"/>
    <w:p>
      <w:pPr>
        <w:spacing w:after="0"/>
        <w:ind w:left="0"/>
        <w:jc w:val="both"/>
      </w:pPr>
      <w:r>
        <w:rPr>
          <w:rFonts w:ascii="Times New Roman"/>
          <w:b w:val="false"/>
          <w:i w:val="false"/>
          <w:color w:val="000000"/>
          <w:sz w:val="28"/>
        </w:rPr>
        <w:t>
      мына:</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192"/>
        <w:gridCol w:w="1192"/>
        <w:gridCol w:w="1192"/>
        <w:gridCol w:w="5618"/>
        <w:gridCol w:w="2292"/>
        <w:gridCol w:w="124"/>
        <w:gridCol w:w="12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610 төсектік көп бейінді облыстық медициналық орталығының құрылысы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98"/>
    <w:p>
      <w:pPr>
        <w:spacing w:after="0"/>
        <w:ind w:left="0"/>
        <w:jc w:val="both"/>
      </w:pPr>
      <w:r>
        <w:rPr>
          <w:rFonts w:ascii="Times New Roman"/>
          <w:b w:val="false"/>
          <w:i w:val="false"/>
          <w:color w:val="000000"/>
          <w:sz w:val="28"/>
        </w:rPr>
        <w:t xml:space="preserve">
      деген жолдар алып тасталсын; </w:t>
      </w:r>
    </w:p>
    <w:bookmarkEnd w:id="98"/>
    <w:bookmarkStart w:name="z100" w:id="99"/>
    <w:p>
      <w:pPr>
        <w:spacing w:after="0"/>
        <w:ind w:left="0"/>
        <w:jc w:val="both"/>
      </w:pPr>
      <w:r>
        <w:rPr>
          <w:rFonts w:ascii="Times New Roman"/>
          <w:b w:val="false"/>
          <w:i w:val="false"/>
          <w:color w:val="000000"/>
          <w:sz w:val="28"/>
        </w:rPr>
        <w:t>
      мына:</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390"/>
        <w:gridCol w:w="1390"/>
        <w:gridCol w:w="1391"/>
        <w:gridCol w:w="3228"/>
        <w:gridCol w:w="3587"/>
        <w:gridCol w:w="145"/>
        <w:gridCol w:w="146"/>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су жинағыш арнасынан Құрық паром кешеніне дейін автомобиль жолын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100"/>
    <w:p>
      <w:pPr>
        <w:spacing w:after="0"/>
        <w:ind w:left="0"/>
        <w:jc w:val="both"/>
      </w:pPr>
      <w:r>
        <w:rPr>
          <w:rFonts w:ascii="Times New Roman"/>
          <w:b w:val="false"/>
          <w:i w:val="false"/>
          <w:color w:val="000000"/>
          <w:sz w:val="28"/>
        </w:rPr>
        <w:t>
      деген жолдар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390"/>
        <w:gridCol w:w="1390"/>
        <w:gridCol w:w="1391"/>
        <w:gridCol w:w="3228"/>
        <w:gridCol w:w="3587"/>
        <w:gridCol w:w="145"/>
        <w:gridCol w:w="146"/>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су жинағыш арнасынан Құрық паром кешеніне дейін автомобиль жолын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10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(қызмет бабында пайдалану үшін).</w:t>
      </w:r>
    </w:p>
    <w:bookmarkEnd w:id="101"/>
    <w:bookmarkStart w:name="z103" w:id="10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13-қосымшада</w:t>
      </w:r>
      <w:r>
        <w:rPr>
          <w:rFonts w:ascii="Times New Roman"/>
          <w:b w:val="false"/>
          <w:i w:val="false"/>
          <w:color w:val="000000"/>
          <w:sz w:val="28"/>
        </w:rPr>
        <w:t>:</w:t>
      </w:r>
    </w:p>
    <w:bookmarkEnd w:id="102"/>
    <w:bookmarkStart w:name="z104" w:id="103"/>
    <w:p>
      <w:pPr>
        <w:spacing w:after="0"/>
        <w:ind w:left="0"/>
        <w:jc w:val="both"/>
      </w:pPr>
      <w:r>
        <w:rPr>
          <w:rFonts w:ascii="Times New Roman"/>
          <w:b w:val="false"/>
          <w:i w:val="false"/>
          <w:color w:val="000000"/>
          <w:sz w:val="28"/>
        </w:rPr>
        <w:t>
      мына:</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659"/>
        <w:gridCol w:w="3623"/>
        <w:gridCol w:w="3624"/>
        <w:gridCol w:w="3288"/>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181 422 020</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111 318 660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70 103 360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1 680 265</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1 000 562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5" w:id="104"/>
    <w:p>
      <w:pPr>
        <w:spacing w:after="0"/>
        <w:ind w:left="0"/>
        <w:jc w:val="both"/>
      </w:pPr>
      <w:r>
        <w:rPr>
          <w:rFonts w:ascii="Times New Roman"/>
          <w:b w:val="false"/>
          <w:i w:val="false"/>
          <w:color w:val="000000"/>
          <w:sz w:val="28"/>
        </w:rPr>
        <w:t>
      деген жолдар мынадай редакцияда жазылсын: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660"/>
        <w:gridCol w:w="3621"/>
        <w:gridCol w:w="3621"/>
        <w:gridCol w:w="3291"/>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182 622 120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112 518 760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70 103 360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2 880 365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2 200 662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10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17-қосымшада</w:t>
      </w:r>
      <w:r>
        <w:rPr>
          <w:rFonts w:ascii="Times New Roman"/>
          <w:b w:val="false"/>
          <w:i w:val="false"/>
          <w:color w:val="000000"/>
          <w:sz w:val="28"/>
        </w:rPr>
        <w:t>:</w:t>
      </w:r>
    </w:p>
    <w:bookmarkEnd w:id="10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57"/>
        <w:gridCol w:w="1746"/>
        <w:gridCol w:w="1051"/>
        <w:gridCol w:w="1052"/>
        <w:gridCol w:w="1448"/>
        <w:gridCol w:w="1746"/>
        <w:gridCol w:w="1448"/>
        <w:gridCol w:w="1745"/>
        <w:gridCol w:w="1251"/>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7 487 024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3 819 400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598 043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2 892 268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51 739</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519 460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287 092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обласы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343 274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106"/>
    <w:p>
      <w:pPr>
        <w:spacing w:after="0"/>
        <w:ind w:left="0"/>
        <w:jc w:val="both"/>
      </w:pPr>
      <w:r>
        <w:rPr>
          <w:rFonts w:ascii="Times New Roman"/>
          <w:b w:val="false"/>
          <w:i w:val="false"/>
          <w:color w:val="000000"/>
          <w:sz w:val="28"/>
        </w:rPr>
        <w:t>
      деген жолдар мынадай редакцияда жазылсын:</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366"/>
        <w:gridCol w:w="1483"/>
        <w:gridCol w:w="1077"/>
        <w:gridCol w:w="1078"/>
        <w:gridCol w:w="1484"/>
        <w:gridCol w:w="1789"/>
        <w:gridCol w:w="1484"/>
        <w:gridCol w:w="1790"/>
        <w:gridCol w:w="1281"/>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w:t>
            </w:r>
            <w:r>
              <w:br/>
            </w:r>
            <w:r>
              <w:rPr>
                <w:rFonts w:ascii="Times New Roman"/>
                <w:b w:val="false"/>
                <w:i w:val="false"/>
                <w:color w:val="000000"/>
                <w:sz w:val="20"/>
              </w:rPr>
              <w:t>
 364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3 819 400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576 518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2 862 133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51 739</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w:t>
            </w:r>
            <w:r>
              <w:br/>
            </w:r>
            <w:r>
              <w:rPr>
                <w:rFonts w:ascii="Times New Roman"/>
                <w:b w:val="false"/>
                <w:i w:val="false"/>
                <w:color w:val="000000"/>
                <w:sz w:val="20"/>
              </w:rPr>
              <w:t>
630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287 092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8" w:id="10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18-қосымшада</w:t>
      </w:r>
      <w:r>
        <w:rPr>
          <w:rFonts w:ascii="Times New Roman"/>
          <w:b w:val="false"/>
          <w:i w:val="false"/>
          <w:color w:val="000000"/>
          <w:sz w:val="28"/>
        </w:rPr>
        <w:t>:</w:t>
      </w:r>
    </w:p>
    <w:bookmarkEnd w:id="107"/>
    <w:bookmarkStart w:name="z109" w:id="108"/>
    <w:p>
      <w:pPr>
        <w:spacing w:after="0"/>
        <w:ind w:left="0"/>
        <w:jc w:val="both"/>
      </w:pPr>
      <w:r>
        <w:rPr>
          <w:rFonts w:ascii="Times New Roman"/>
          <w:b w:val="false"/>
          <w:i w:val="false"/>
          <w:color w:val="000000"/>
          <w:sz w:val="28"/>
        </w:rPr>
        <w:t>
      мына:</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1467"/>
        <w:gridCol w:w="8235"/>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706 020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0" w:id="109"/>
    <w:p>
      <w:pPr>
        <w:spacing w:after="0"/>
        <w:ind w:left="0"/>
        <w:jc w:val="both"/>
      </w:pPr>
      <w:r>
        <w:rPr>
          <w:rFonts w:ascii="Times New Roman"/>
          <w:b w:val="false"/>
          <w:i w:val="false"/>
          <w:color w:val="000000"/>
          <w:sz w:val="28"/>
        </w:rPr>
        <w:t>
      деген жолдар мынадай редакцияда жазылсын: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1468"/>
        <w:gridCol w:w="8232"/>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757 680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1" w:id="110"/>
    <w:p>
      <w:pPr>
        <w:spacing w:after="0"/>
        <w:ind w:left="0"/>
        <w:jc w:val="both"/>
      </w:pPr>
      <w:r>
        <w:rPr>
          <w:rFonts w:ascii="Times New Roman"/>
          <w:b w:val="false"/>
          <w:i w:val="false"/>
          <w:color w:val="000000"/>
          <w:sz w:val="28"/>
        </w:rPr>
        <w:t>
      "Павлодар облысы" деген жолдан кейін мынадай мазмұндағы жолмен толықтырылсын:</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0"/>
        <w:gridCol w:w="1836"/>
        <w:gridCol w:w="5404"/>
      </w:tblGrid>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111"/>
    <w:p>
      <w:pPr>
        <w:spacing w:after="0"/>
        <w:ind w:left="0"/>
        <w:jc w:val="both"/>
      </w:pPr>
      <w:r>
        <w:rPr>
          <w:rFonts w:ascii="Times New Roman"/>
          <w:b w:val="false"/>
          <w:i w:val="false"/>
          <w:color w:val="000000"/>
          <w:sz w:val="28"/>
        </w:rPr>
        <w:t>
      мына:</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2092"/>
        <w:gridCol w:w="6700"/>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3" w:id="112"/>
    <w:p>
      <w:pPr>
        <w:spacing w:after="0"/>
        <w:ind w:left="0"/>
        <w:jc w:val="both"/>
      </w:pPr>
      <w:r>
        <w:rPr>
          <w:rFonts w:ascii="Times New Roman"/>
          <w:b w:val="false"/>
          <w:i w:val="false"/>
          <w:color w:val="000000"/>
          <w:sz w:val="28"/>
        </w:rPr>
        <w:t>
      деген жол мынадай редакцияда жазылсын:</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925"/>
        <w:gridCol w:w="7147"/>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4" w:id="11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31-қосымшада</w:t>
      </w:r>
      <w:r>
        <w:rPr>
          <w:rFonts w:ascii="Times New Roman"/>
          <w:b w:val="false"/>
          <w:i w:val="false"/>
          <w:color w:val="000000"/>
          <w:sz w:val="28"/>
        </w:rPr>
        <w:t>:</w:t>
      </w:r>
    </w:p>
    <w:bookmarkEnd w:id="113"/>
    <w:bookmarkStart w:name="z115" w:id="114"/>
    <w:p>
      <w:pPr>
        <w:spacing w:after="0"/>
        <w:ind w:left="0"/>
        <w:jc w:val="both"/>
      </w:pPr>
      <w:r>
        <w:rPr>
          <w:rFonts w:ascii="Times New Roman"/>
          <w:b w:val="false"/>
          <w:i w:val="false"/>
          <w:color w:val="000000"/>
          <w:sz w:val="28"/>
        </w:rPr>
        <w:t>
      мына:</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985"/>
        <w:gridCol w:w="10827"/>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6" w:id="115"/>
    <w:p>
      <w:pPr>
        <w:spacing w:after="0"/>
        <w:ind w:left="0"/>
        <w:jc w:val="both"/>
      </w:pPr>
      <w:r>
        <w:rPr>
          <w:rFonts w:ascii="Times New Roman"/>
          <w:b w:val="false"/>
          <w:i w:val="false"/>
          <w:color w:val="000000"/>
          <w:sz w:val="28"/>
        </w:rPr>
        <w:t>
      деген жолдар мынадай редакцияда жазылсын:</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985"/>
        <w:gridCol w:w="10828"/>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 w:id="116"/>
    <w:p>
      <w:pPr>
        <w:spacing w:after="0"/>
        <w:ind w:left="0"/>
        <w:jc w:val="both"/>
      </w:pPr>
      <w:r>
        <w:rPr>
          <w:rFonts w:ascii="Times New Roman"/>
          <w:b w:val="false"/>
          <w:i w:val="false"/>
          <w:color w:val="000000"/>
          <w:sz w:val="28"/>
        </w:rPr>
        <w:t>
      "Солтүстік Қазақстан облысы" деген жолдан кейін мынадай мазмұндағы жолмен толықтырылсын: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gridCol w:w="1180"/>
        <w:gridCol w:w="6616"/>
      </w:tblGrid>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8" w:id="11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36-қосымшада</w:t>
      </w:r>
      <w:r>
        <w:rPr>
          <w:rFonts w:ascii="Times New Roman"/>
          <w:b w:val="false"/>
          <w:i w:val="false"/>
          <w:color w:val="000000"/>
          <w:sz w:val="28"/>
        </w:rPr>
        <w:t>:</w:t>
      </w:r>
    </w:p>
    <w:bookmarkEnd w:id="117"/>
    <w:bookmarkStart w:name="z119" w:id="118"/>
    <w:p>
      <w:pPr>
        <w:spacing w:after="0"/>
        <w:ind w:left="0"/>
        <w:jc w:val="both"/>
      </w:pPr>
      <w:r>
        <w:rPr>
          <w:rFonts w:ascii="Times New Roman"/>
          <w:b w:val="false"/>
          <w:i w:val="false"/>
          <w:color w:val="000000"/>
          <w:sz w:val="28"/>
        </w:rPr>
        <w:t>
      мына:</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194"/>
        <w:gridCol w:w="8992"/>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11 198 779</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3 705 641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 w:id="119"/>
    <w:p>
      <w:pPr>
        <w:spacing w:after="0"/>
        <w:ind w:left="0"/>
        <w:jc w:val="both"/>
      </w:pPr>
      <w:r>
        <w:rPr>
          <w:rFonts w:ascii="Times New Roman"/>
          <w:b w:val="false"/>
          <w:i w:val="false"/>
          <w:color w:val="000000"/>
          <w:sz w:val="28"/>
        </w:rPr>
        <w:t>
      деген жолдар мынадай редакцияда жазылсын:</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195"/>
        <w:gridCol w:w="8990"/>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13 904 965</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6 411 827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1" w:id="12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42-қосымша</w:t>
      </w:r>
      <w:r>
        <w:rPr>
          <w:rFonts w:ascii="Times New Roman"/>
          <w:b w:val="false"/>
          <w:i w:val="false"/>
          <w:color w:val="000000"/>
          <w:sz w:val="28"/>
        </w:rPr>
        <w:t xml:space="preserve"> осы қаулыға 3-қосымшаға сәйкес жаңа редакцияда жазылсын;</w:t>
      </w:r>
    </w:p>
    <w:bookmarkEnd w:id="120"/>
    <w:bookmarkStart w:name="z122" w:id="12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44-қосымшада</w:t>
      </w:r>
      <w:r>
        <w:rPr>
          <w:rFonts w:ascii="Times New Roman"/>
          <w:b w:val="false"/>
          <w:i w:val="false"/>
          <w:color w:val="000000"/>
          <w:sz w:val="28"/>
        </w:rPr>
        <w:t>:</w:t>
      </w:r>
    </w:p>
    <w:bookmarkEnd w:id="121"/>
    <w:bookmarkStart w:name="z123" w:id="122"/>
    <w:p>
      <w:pPr>
        <w:spacing w:after="0"/>
        <w:ind w:left="0"/>
        <w:jc w:val="both"/>
      </w:pPr>
      <w:r>
        <w:rPr>
          <w:rFonts w:ascii="Times New Roman"/>
          <w:b w:val="false"/>
          <w:i w:val="false"/>
          <w:color w:val="000000"/>
          <w:sz w:val="28"/>
        </w:rPr>
        <w:t>
      реттік нөмірлері 20, 21, 22, 23, 24, 25 және 26-жолдар мынадай редакцияда жазылсын:</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00"/>
        <w:gridCol w:w="4319"/>
        <w:gridCol w:w="534"/>
        <w:gridCol w:w="1468"/>
        <w:gridCol w:w="3218"/>
        <w:gridCol w:w="88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құндар мен технологиялық шешімдерді жеткізушілердің жаһандық тізбегін талдау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саласындағы мемлекеттік саясатты қалыптастыру және іске асыру, бірыңғай әскери-техникалық саясатқа және әскери-техникалық ынтымақтастыққа қатысу, қорғаныс тапсырыстарын қалыптастыру, орналастыру және іске асыру, индустриялық саясатты қалыптастыру, инфрақұрылым мен бәсекеге қабілетті нарықты, көлік пен коммуникацияны, құрылыс, тұрғын үй-коммуналдық шаруашылықты дамыту"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қорғаныстық-өнеркәсіптік кешенінің кәсіпорындары, Қазақстан Республикасының Қарулы Күштері, басқа да әскерлері мен әскери құралымдары үшін ғылыми ұйымдары әзірлеген ғылыми зерттеулер мен перспективалы технологияларды талдау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саласындағы мемлекеттік саясатты қалыптастыру және іске асыру, бірыңғай әскери-техникалық саясатқа және әскери-техникалық ынтымақтастыққа қатысу, қорғаныс тапсырыстарын қалыптастыру, орналастыру және іске асыру, индустриялық саясатты қалыптастыру, инфрақұрылым мен бәсекеге қабілетті нарықты, көлік пен коммуникацияны, құрылыс, тұрғын үй-коммуналдық шаруашылықты дамыту"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техологиялар мен қызметтерге, әлемдік экспорт пен импорт нарығына талдау, шетелдік ҚӨК жағдайы мен дамуы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саласындағы мемлекеттік саясатты қалыптастыру және іске асыру, бірыңғай әскери-техникалық саясатқа және әскери-техникалық ынтымақтастыққа қатысу, қорғаныс тапсырыстарын қалыптастыру, орналастыру және іске асыру, индустриялық саясатты қалыптастыру, инфрақұрылым мен бәсекеге қабілетті нарықты, көлік пен коммуникацияны, құрылыс, тұрғын үй-коммуналдық шаруашылықты дамыту"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стартап экожүйесін дамыту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бизнес-инкубациялауын акселераттау, қатысушыларға арналған маркетингтік және басқа да іс-шаралар өткізу "Астана Хаб" халықаралық технологиялық паркінің қатысушыларын дамытуға ынталандыру үшін кеңес беру, ақпараттық, білім беру іс-шараларын өткізу, қатысушылардың жобаларын іске асыру үшін әлеуетті инвесторлар іздеу,</w:t>
            </w:r>
            <w:r>
              <w:br/>
            </w:r>
            <w:r>
              <w:rPr>
                <w:rFonts w:ascii="Times New Roman"/>
                <w:b w:val="false"/>
                <w:i w:val="false"/>
                <w:color w:val="000000"/>
                <w:sz w:val="20"/>
              </w:rPr>
              <w:t>
"Астана Хаб" халықаралық технологиялық паркінде акселераттаудан өтетін тұлғаларға баспана және тұру үшін жағдай жасауды ұсыну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ҚК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103 "Астана Хаб" ІТ-стартаптардың халықаралық технопаркі негізінде инновациялық экожүйе құру" кіші бағдарлама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 қызметтері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тасымалдағыш зымырандарды ұшырған кезде экологиялық мониторинг жүргізу (ұшыруды экологиялық сүйемелдеу), тасымалдағыш зымырандардың бөлінетін бөліктерінің құлау аудандарының аумағында олардың экологиялық тұрақтылығын бағалай отырып экологиялық мониторингілеу, тасымалдағыш зымырандардың авариялық құлау орындарындағы қоршаған ортаның жай-күйіне мониторинг жүргізу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Цифрлық даму, инновациялар жəне аэроғарыш өнеркəсібі министрлігі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және пайдалануын кеңейтуді қамтамасыз ету"</w:t>
            </w:r>
            <w:r>
              <w:br/>
            </w:r>
            <w:r>
              <w:rPr>
                <w:rFonts w:ascii="Times New Roman"/>
                <w:b w:val="false"/>
                <w:i w:val="false"/>
                <w:color w:val="000000"/>
                <w:sz w:val="20"/>
              </w:rPr>
              <w:t>
100 "Ғарыш аппараттарын басқаруды қамтамасыз ету"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 инертті құрылыс қалдықтарын көму үшін полигонды жайластыру; инертті құрылыс қалдықтарын жинау, шығару және полигонда көму; тазартылған аумақты жоспарлау; мұнай өнімдерімен ластанған жер учаскелерін рекультивациялау бойынша іс-шаралар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Цифрлық даму, инновациялар жəне аэроғарыш өнеркəсібі министрлігі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және пайдалануын кеңейтуді қамтамасыз ету"</w:t>
            </w:r>
            <w:r>
              <w:br/>
            </w:r>
            <w:r>
              <w:rPr>
                <w:rFonts w:ascii="Times New Roman"/>
                <w:b w:val="false"/>
                <w:i w:val="false"/>
                <w:color w:val="000000"/>
                <w:sz w:val="20"/>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 Федерациясы жалдаған объектілердің құрамынан шығаруға жататын "Зенит-М" ғарыш зымыран кешенінің жерүсті ғарыш инфрақұрылымы объектілерін күтіп-ұстау және пайдалану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объектілерінің қабылдап алу-тапсыру рәсімдерін ұйымдастыру мен қамтамасыз ету жөніндегі іс-шараларды, "Зенит-М" ғарыш зымыран кешенінің берілген объектілерін күзетуді, қажет болған кезде ұйымдарды тарта отырып, техникалық қызмет көрсетуді қоса алғанда, "Зенит-М" ғарыш зымыран кешенінің жерүсті ғарыштық инфрақұрылымының объектілерін жұмыс күйінде ұстау үшін техникалық және технологиялық қолдауға арналған жұмыстар мен іс-шаралар кешені және аталған жұмыстарды ұйымдастыру үшін қажетті басқа да іс-шаралар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Цифрлық даму, инновациялар жəне аэроғарыш өнеркəсібі министрлігі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және пайдалануын кеңейтуді қамтамасыз ету"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4" w:id="123"/>
    <w:p>
      <w:pPr>
        <w:spacing w:after="0"/>
        <w:ind w:left="0"/>
        <w:jc w:val="both"/>
      </w:pPr>
      <w:r>
        <w:rPr>
          <w:rFonts w:ascii="Times New Roman"/>
          <w:b w:val="false"/>
          <w:i w:val="false"/>
          <w:color w:val="000000"/>
          <w:sz w:val="28"/>
        </w:rPr>
        <w:t>
      реттік нөмірлері 29 және 30-жолдар мынадай редакцияда жазылсын:</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244"/>
        <w:gridCol w:w="5325"/>
        <w:gridCol w:w="947"/>
        <w:gridCol w:w="820"/>
        <w:gridCol w:w="1893"/>
        <w:gridCol w:w="1572"/>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материалдар мен деректерді мемлекеттік есепке алу, сақтау, мемлекеттік цифрлы топографиялық карталардың масштабтық қатарын және тақырыптық карталарды жасау және жаңарту, географиялық атаулардың мемлекеттік каталогтарының деректер базасын мониторингілеу, техникалық жобаларды құрастыру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298 705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2 875 617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5" w:id="124"/>
    <w:p>
      <w:pPr>
        <w:spacing w:after="0"/>
        <w:ind w:left="0"/>
        <w:jc w:val="both"/>
      </w:pPr>
      <w:r>
        <w:rPr>
          <w:rFonts w:ascii="Times New Roman"/>
          <w:b w:val="false"/>
          <w:i w:val="false"/>
          <w:color w:val="000000"/>
          <w:sz w:val="28"/>
        </w:rPr>
        <w:t>
      36-жолдан кейін мынадай мазмұндағы реттік нөмірі 36-1-жолмен толықтырылсын:</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560"/>
        <w:gridCol w:w="2479"/>
        <w:gridCol w:w="483"/>
        <w:gridCol w:w="824"/>
        <w:gridCol w:w="4487"/>
        <w:gridCol w:w="1531"/>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әкімшілендірудің біріктірілген жүйесі" ақпараттық жүйесін құру, енгізу және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Қаржы министрлігі Мемлекеттік кірістер комитетінің ақпараттық жүйелерін қайта құру арқылы салықтық әкімшілен діру ақпараттық жүйесінің функционалдығын іске асыру бойынша қызметтер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 102 "Салықтық әкімшілендірудің біріктірілген жүйесі" ақпараттық жүйесін құру, енгізу және дамыту"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125"/>
    <w:p>
      <w:pPr>
        <w:spacing w:after="0"/>
        <w:ind w:left="0"/>
        <w:jc w:val="both"/>
      </w:pPr>
      <w:r>
        <w:rPr>
          <w:rFonts w:ascii="Times New Roman"/>
          <w:b w:val="false"/>
          <w:i w:val="false"/>
          <w:color w:val="000000"/>
          <w:sz w:val="28"/>
        </w:rPr>
        <w:t>
      реттік нөмірі 111-жол мынадай редакцияда жазылсын: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28"/>
        <w:gridCol w:w="8437"/>
        <w:gridCol w:w="329"/>
        <w:gridCol w:w="732"/>
        <w:gridCol w:w="991"/>
        <w:gridCol w:w="9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жүйесін реформалауды әдістемелік қолдау. Денсаулық сақтау ұлттық шоттарын қалыптастыру және жетілдіру, медициналық көмекті қаржыландыруды жетілдіру, электрондық денсаулық сақтауды дамыту, Медициналық көрсетілетін қызметтердің сапасы жөніндегі біріккен комиссияны дамыту және өзін-өзі реттейтін ұйымға өтуге дайындауға жәрдемдесу, адами ресурстарды стратегиялық басқару, денсаулық сақтау жүйесінде менеджментті және корпоративтік басқаруды дамыту, акушерлік практикада ана және перинаталдық өлім-жітімге, қиын жағдайларға құпия аудитті үйлестіру, денсаулық сақтау қызметтерін әдістемелік қолдау және интеграциялауға жәрдемдесу, халыққа МСАК көрсетуді жетілдіру, медициналық туризмді және импорт алмастыруды дамыту, медициналық білім мен ғылымды жаңғырту, медициналық технологияларды бағалау, ұлттық дәрілік саясат, МӘМС енгізу шеңберінде АДҚ тізбесін дәлелді медицина негізінде қалыптастыру, жаһандық денсаулық сақтауда МСАК бойынша Астана декларациясын енгізуді ілгерілету, денсаулық сақтауды стандарттау, денсаулық сақтау ұйымдарының желісін жетілдіру мәселелері бойынша жобаларды іске асыру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7" w:id="126"/>
    <w:p>
      <w:pPr>
        <w:spacing w:after="0"/>
        <w:ind w:left="0"/>
        <w:jc w:val="both"/>
      </w:pPr>
      <w:r>
        <w:rPr>
          <w:rFonts w:ascii="Times New Roman"/>
          <w:b w:val="false"/>
          <w:i w:val="false"/>
          <w:color w:val="000000"/>
          <w:sz w:val="28"/>
        </w:rPr>
        <w:t>
      реттік нөмірі 141-жол мынадай редакцияда жазылсын:</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485"/>
        <w:gridCol w:w="1319"/>
        <w:gridCol w:w="1092"/>
        <w:gridCol w:w="1348"/>
        <w:gridCol w:w="3651"/>
        <w:gridCol w:w="1543"/>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және дамыту арқылы қоршаған ортаға теріс әсерді азайту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"Халықаралық жасыл технологиялар және инвестициялық жобалар орталығы"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8" w:id="127"/>
    <w:p>
      <w:pPr>
        <w:spacing w:after="0"/>
        <w:ind w:left="0"/>
        <w:jc w:val="both"/>
      </w:pPr>
      <w:r>
        <w:rPr>
          <w:rFonts w:ascii="Times New Roman"/>
          <w:b w:val="false"/>
          <w:i w:val="false"/>
          <w:color w:val="000000"/>
          <w:sz w:val="28"/>
        </w:rPr>
        <w:t>
      142-151-жолдарда "Соның шеңберінде мемлекеттік тапсырма орындалатын республикалық бюджеттік бағдарламаның (кіші бағдарламаның) атауы" деген баған мынадай редакцияда жазылсын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bookmarkEnd w:id="127"/>
    <w:bookmarkStart w:name="z129" w:id="128"/>
    <w:p>
      <w:pPr>
        <w:spacing w:after="0"/>
        <w:ind w:left="0"/>
        <w:jc w:val="both"/>
      </w:pPr>
      <w:r>
        <w:rPr>
          <w:rFonts w:ascii="Times New Roman"/>
          <w:b w:val="false"/>
          <w:i w:val="false"/>
          <w:color w:val="000000"/>
          <w:sz w:val="28"/>
        </w:rPr>
        <w:t>
      реттік нөмірлері 152, 153, 154 және 155-жолдар мынадай редакцияда жазылсын:</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518"/>
        <w:gridCol w:w="4564"/>
        <w:gridCol w:w="463"/>
        <w:gridCol w:w="622"/>
        <w:gridCol w:w="3575"/>
        <w:gridCol w:w="1025"/>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екіжақты кездесулер, үкіметаралық комиссия өткізу, өңіраралық ынтымақтастық форумдарын өткізу кезінде сыртқы сауданы талдау және екіжақты сауданы дамыту әлеуеті туралы Қазақстан Республикасы Сауда және интеграция министрлігін талдамалық және консультациялық қолдауы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шеңберінде және халықаралық сауда келіссөздерінде Қазақстан Республикасының келіссөздер позициясын қалыптастыру бойынша консультациялық қолдау және ұсынымдар әзірлеу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және халықаралық сауда келіссөздері шеңберінде Қазақстан Республикасының келіссөздер позициясын қалыптастыру бойынша талдамалық және консультациялық қолдау көрсету және ұсынымдар әзірлеу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жұмыс істеу процестерін талдамалық сүйемелдеу және өнеркәсіп пен ауыл шаруашылығын мемлекеттік қолдау шаралары жөніндегі уағдаластықтардың сақталуына мониторинг жүргізу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одақтың ағымдағы жұмыс істеуімен байланысты өнеркәсіп пен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отандық тауарлардың бәсекеге қабілеттіліктерін арттыруға әсер ететін шаралар бойынша, оның ішінде Еуразиялық экономикалық одаққа мүше мемлекеттер арасындағы өзара іс-қимылдар шеңберіндегі мүмкіндіктердің көмегімен ұсыныстар мен ұсынымдар әзірлеу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орталығы"АҚ</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үлесінің артуы нәтижесінде арттыру, сауда саласындағы мемлекеттік реттеуді жетілдіру, сондай-ақ өңіраралық сауданың дамуындағы бар кедергілерді зерделеу, желілік маркетингті реттеу, әлеуметтік маңызы бар тауарларға бөлшек сауда бағаларын реттеу мәселелері жөніндегі нормативтік құқықтық базаны жетілдіру, биржалық сауданы дамыту тұжырымдамасын әзірлеу, міндетті түрде сауда биржалары арқылы сатылуы тиіс тауарларды айқындау әдістемесін әзірлеу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орталығы"АҚ</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129"/>
    <w:p>
      <w:pPr>
        <w:spacing w:after="0"/>
        <w:ind w:left="0"/>
        <w:jc w:val="both"/>
      </w:pPr>
      <w:r>
        <w:rPr>
          <w:rFonts w:ascii="Times New Roman"/>
          <w:b w:val="false"/>
          <w:i w:val="false"/>
          <w:color w:val="000000"/>
          <w:sz w:val="28"/>
        </w:rPr>
        <w:t>
      156-158-жолдарда "Соның шеңберінде мемлекеттік тапсырма орындалатын республикалық бюджеттік бағдарламаның (кіші бағдарламаның) атауы" деген баған мынадай редакцияда жазылсын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bookmarkEnd w:id="129"/>
    <w:bookmarkStart w:name="z131" w:id="130"/>
    <w:p>
      <w:pPr>
        <w:spacing w:after="0"/>
        <w:ind w:left="0"/>
        <w:jc w:val="both"/>
      </w:pPr>
      <w:r>
        <w:rPr>
          <w:rFonts w:ascii="Times New Roman"/>
          <w:b w:val="false"/>
          <w:i w:val="false"/>
          <w:color w:val="000000"/>
          <w:sz w:val="28"/>
        </w:rPr>
        <w:t>
      159-жолда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 деген сөздер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деген сөздермен ауыстырылсын;</w:t>
      </w:r>
    </w:p>
    <w:bookmarkEnd w:id="130"/>
    <w:bookmarkStart w:name="z132" w:id="131"/>
    <w:p>
      <w:pPr>
        <w:spacing w:after="0"/>
        <w:ind w:left="0"/>
        <w:jc w:val="both"/>
      </w:pPr>
      <w:r>
        <w:rPr>
          <w:rFonts w:ascii="Times New Roman"/>
          <w:b w:val="false"/>
          <w:i w:val="false"/>
          <w:color w:val="000000"/>
          <w:sz w:val="28"/>
        </w:rPr>
        <w:t>
      реттік нөмірі 163-жол мынадай редакцияда жазылсын:</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812"/>
        <w:gridCol w:w="1772"/>
        <w:gridCol w:w="1316"/>
        <w:gridCol w:w="1574"/>
        <w:gridCol w:w="3270"/>
        <w:gridCol w:w="2408"/>
        <w:gridCol w:w="109"/>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ресурстық әлеуетін бағалау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1 879 026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3" w:id="132"/>
    <w:p>
      <w:pPr>
        <w:spacing w:after="0"/>
        <w:ind w:left="0"/>
        <w:jc w:val="both"/>
      </w:pPr>
      <w:r>
        <w:rPr>
          <w:rFonts w:ascii="Times New Roman"/>
          <w:b w:val="false"/>
          <w:i w:val="false"/>
          <w:color w:val="000000"/>
          <w:sz w:val="28"/>
        </w:rPr>
        <w:t>
      реттік нөмірі 167-жол мынадай редакцияда жазылсын:</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684"/>
        <w:gridCol w:w="1684"/>
        <w:gridCol w:w="877"/>
        <w:gridCol w:w="1094"/>
        <w:gridCol w:w="3828"/>
        <w:gridCol w:w="225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мен күтіп ұстауды ұйымдастыру бойынша мемлекеттік қызметтер көрсету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 күрделі, орташа және ағымдағы жөндеуді, күтіп ұстауды ұйымдастыру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79 879 556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4" w:id="133"/>
    <w:p>
      <w:pPr>
        <w:spacing w:after="0"/>
        <w:ind w:left="0"/>
        <w:jc w:val="both"/>
      </w:pPr>
      <w:r>
        <w:rPr>
          <w:rFonts w:ascii="Times New Roman"/>
          <w:b w:val="false"/>
          <w:i w:val="false"/>
          <w:color w:val="000000"/>
          <w:sz w:val="28"/>
        </w:rPr>
        <w:t>
      реттік нөмірі 175-жол мынадай редакцияда жазылсын:</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45"/>
        <w:gridCol w:w="3929"/>
        <w:gridCol w:w="787"/>
        <w:gridCol w:w="1414"/>
        <w:gridCol w:w="2620"/>
        <w:gridCol w:w="1501"/>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бірегейлік пен жалпыұлттық бірлікті нығайту саласындағы мемлекеттік саясат</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қағидаттар негізінде қазақстандық бірегейлік пен бірлікті нығайту және дамыту, қоғамдық сананы жаңғырту үдерісіндегі қоғамдық келісім мен жалпыұлттық бірлікті қамтамасыз ету бойынша мемлекеттік саясаттың түрлі аспектілерін жүзеге асыру үшін ғылыми-негізделген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РМҚК</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мен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ұсыныстарды жасау</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5" w:id="134"/>
    <w:p>
      <w:pPr>
        <w:spacing w:after="0"/>
        <w:ind w:left="0"/>
        <w:jc w:val="both"/>
      </w:pPr>
      <w:r>
        <w:rPr>
          <w:rFonts w:ascii="Times New Roman"/>
          <w:b w:val="false"/>
          <w:i w:val="false"/>
          <w:color w:val="000000"/>
          <w:sz w:val="28"/>
        </w:rPr>
        <w:t>
      3. Қазақстан Республикасының Қаржы министрлігі республикалық бюджеттік бағдарламалардың мүдделі әкімшілерімен бірге тиісті қаржы жылына арналған міндеттемелер мен төлемдер бойынша жиынтық қаржыландыру жоспарына өзгерістер енгізсін.</w:t>
      </w:r>
    </w:p>
    <w:bookmarkEnd w:id="134"/>
    <w:bookmarkStart w:name="z136" w:id="135"/>
    <w:p>
      <w:pPr>
        <w:spacing w:after="0"/>
        <w:ind w:left="0"/>
        <w:jc w:val="both"/>
      </w:pPr>
      <w:r>
        <w:rPr>
          <w:rFonts w:ascii="Times New Roman"/>
          <w:b w:val="false"/>
          <w:i w:val="false"/>
          <w:color w:val="000000"/>
          <w:sz w:val="28"/>
        </w:rPr>
        <w:t>
      4. Осы қаулы 2019 жылғы 1 қаңтардан бастап қолданысқа енгiзiледi.</w:t>
      </w:r>
    </w:p>
    <w:bookmarkEnd w:id="1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8" w:id="136"/>
    <w:p>
      <w:pPr>
        <w:spacing w:after="0"/>
        <w:ind w:left="0"/>
        <w:jc w:val="left"/>
      </w:pPr>
      <w:r>
        <w:rPr>
          <w:rFonts w:ascii="Times New Roman"/>
          <w:b/>
          <w:i w:val="false"/>
          <w:color w:val="000000"/>
        </w:rPr>
        <w:t xml:space="preserve"> 2019 жылға арналған республикалық бюджет қөрсеткіштерін түзету</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758"/>
        <w:gridCol w:w="7738"/>
        <w:gridCol w:w="2288"/>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3 749 794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қызметінің жұмысын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-597 908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-597 908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9 952 794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9 952 794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-3 916 085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-3 699 803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2 202 852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2 202 852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3 542 856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3 326 574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-5 149 378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-5 149 378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-1 172 634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-1 172 634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-1 661 311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-1 661 311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5 782 183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4 874 677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630 844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-5 189 171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мен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-4 281 665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-630 844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23 342 559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-256 508 348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Қорғаныстық-өнеркәсіптік кешен және ақпараттық қауіпсіздік саласындағы қолданбалы ғылыми зерттеулер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-612 836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-255 895 512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278 907 994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Қорғаныстық-өнеркәсіптік кешен саласындағы қолданбалы ғылыми зерттеулер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612 836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278 295 158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-24 368 141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-746 282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1 422 734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шығармашылық қызметін ғылыми сүйемелдеу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385 653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-385 653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-13 049 108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-13 049 108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-11 652 543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барлауды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-11 652 543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-17 845 025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-17 845 025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18 924 817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18 924 817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саласындағы кадрларды қайта даярлау және олардың біліктілігін арттыру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 кадрлардың біліктілігін арттыру және оларды қайта даярлау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2 222 544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762 939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1 459 605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-2 222 544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-762 939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-1 459 605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7 148 004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7 148 004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-7 159 764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-7 159 764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-3 737 907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87 450 280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7 826 125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39 934 673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22 933 205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472 657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15 083 279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-85 464 104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-3 737 907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-40 326 783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 өндіруді, өткізуді дамыту үшін жағдай жасау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-22 933 205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-3 302 383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-472 657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-15 083 279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3 302 383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өнімдерді және олардың сақталуын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3 302 383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-9 026 466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-7 826 125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15 041 790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15 041 790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-14 264 641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-14 264 641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-76 832 470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-70 028 319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ІТ-стартаптардың халықаралық технопаркі негізінде инновациялық экожүйе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-5 127 357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75 511 870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70 028 319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5 127 357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2 351 078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-14 317 272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жұмылдыру және мемлекеттік материалдық резервті қалыптастыру іс-шараларын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-11 323 785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-2 993 487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2 083 726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2 083 726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1 030 478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1 030 478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4 943 143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2 993 487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1 949 656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11 323 785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жұмылдыру және мемлекеттік материалдық резервті қалыптастыру іс-шараларын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11 323 785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-2 712 782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-2 083 726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-629 056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активтермен жасалатын операциялар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кәсіпорынның жарғылық капиталын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тамыздағы</w:t>
            </w:r>
            <w:r>
              <w:br/>
            </w:r>
            <w:r>
              <w:rPr>
                <w:rFonts w:ascii="Times New Roman"/>
                <w:b w:val="false"/>
                <w:i w:val="false"/>
                <w:color w:val="000000"/>
                <w:sz w:val="20"/>
              </w:rPr>
              <w:t>№ 594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1" w:id="137"/>
    <w:p>
      <w:pPr>
        <w:spacing w:after="0"/>
        <w:ind w:left="0"/>
        <w:jc w:val="left"/>
      </w:pPr>
      <w:r>
        <w:rPr>
          <w:rFonts w:ascii="Times New Roman"/>
          <w:b/>
          <w:i w:val="false"/>
          <w:color w:val="000000"/>
        </w:rPr>
        <w:t xml:space="preserve"> Қазақстан Республикасы Ішкі істер және Қорғаныс министрліктерінің басым республикалық бюджеттік инвестицияларының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47"/>
        <w:gridCol w:w="3621"/>
        <w:gridCol w:w="3621"/>
        <w:gridCol w:w="3622"/>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Әкімші</w:t>
            </w:r>
            <w:r>
              <w:br/>
            </w:r>
            <w:r>
              <w:rPr>
                <w:rFonts w:ascii="Times New Roman"/>
                <w:b w:val="false"/>
                <w:i w:val="false"/>
                <w:color w:val="000000"/>
                <w:sz w:val="20"/>
              </w:rPr>
              <w:t>
Бағдарлама</w:t>
            </w:r>
            <w:r>
              <w:br/>
            </w:r>
            <w:r>
              <w:rPr>
                <w:rFonts w:ascii="Times New Roman"/>
                <w:b w:val="false"/>
                <w:i w:val="false"/>
                <w:color w:val="000000"/>
                <w:sz w:val="20"/>
              </w:rPr>
              <w:t>
Кіші бағдарлама</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тамыздағы</w:t>
            </w:r>
            <w:r>
              <w:br/>
            </w:r>
            <w:r>
              <w:rPr>
                <w:rFonts w:ascii="Times New Roman"/>
                <w:b w:val="false"/>
                <w:i w:val="false"/>
                <w:color w:val="000000"/>
                <w:sz w:val="20"/>
              </w:rPr>
              <w:t>№ 594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42-қосымша</w:t>
            </w:r>
          </w:p>
        </w:tc>
      </w:tr>
    </w:tbl>
    <w:bookmarkStart w:name="z144" w:id="138"/>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871"/>
        <w:gridCol w:w="2253"/>
        <w:gridCol w:w="2478"/>
        <w:gridCol w:w="2478"/>
        <w:gridCol w:w="2478"/>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105 873 760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105 873 760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30 251 067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74 672 693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