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c9fd" w14:textId="649c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2019 жылғы 12 шілдедегі № 501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одан Қазақстан Республикасының Цифрлық даму, инновациялар және аэроғарыш өнеркәсібі министрлігінің Геодезия және картография комитетін бөліп шығару жолымен қайта ұйымдастырылсын.</w:t>
      </w:r>
    </w:p>
    <w:bookmarkEnd w:id="3"/>
    <w:bookmarkStart w:name="z6" w:id="4"/>
    <w:p>
      <w:pPr>
        <w:spacing w:after="0"/>
        <w:ind w:left="0"/>
        <w:jc w:val="both"/>
      </w:pPr>
      <w:r>
        <w:rPr>
          <w:rFonts w:ascii="Times New Roman"/>
          <w:b w:val="false"/>
          <w:i w:val="false"/>
          <w:color w:val="000000"/>
          <w:sz w:val="28"/>
        </w:rPr>
        <w:t>
      3. Мыналар:</w:t>
      </w:r>
    </w:p>
    <w:bookmarkEnd w:id="4"/>
    <w:bookmarkStart w:name="z7" w:id="5"/>
    <w:p>
      <w:pPr>
        <w:spacing w:after="0"/>
        <w:ind w:left="0"/>
        <w:jc w:val="both"/>
      </w:pPr>
      <w:r>
        <w:rPr>
          <w:rFonts w:ascii="Times New Roman"/>
          <w:b w:val="false"/>
          <w:i w:val="false"/>
          <w:color w:val="000000"/>
          <w:sz w:val="28"/>
        </w:rPr>
        <w:t>
      1) "Қазақстан Республикасы Цифрлық даму, қорғаныс және аэроғарыш өнеркәсібі министрлігінің Аэроғарыш комитеті" республикалық мемлекеттік мекемесі – "Қазақстан Республикасының Цифрлық даму, инновациялар және аэроғарыш өнеркәсібі министрлігінің Аэроғарыш комитеті" республикалық мемлекеттік мекемесі;</w:t>
      </w:r>
    </w:p>
    <w:bookmarkEnd w:id="5"/>
    <w:bookmarkStart w:name="z8" w:id="6"/>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Ақпараттық қауіпсіздік комитеті" республикалық мемлекеттік мекемесі – "Қазақстан Республикасының Цифрлық даму, инновациялар және аэроғарыш өнеркәсібі министрлігінің Ақпараттық қауіпсіздік комитеті" республикалық мемлекеттік мекемесі;</w:t>
      </w:r>
    </w:p>
    <w:bookmarkEnd w:id="6"/>
    <w:bookmarkStart w:name="z9" w:id="7"/>
    <w:p>
      <w:pPr>
        <w:spacing w:after="0"/>
        <w:ind w:left="0"/>
        <w:jc w:val="both"/>
      </w:pPr>
      <w:r>
        <w:rPr>
          <w:rFonts w:ascii="Times New Roman"/>
          <w:b w:val="false"/>
          <w:i w:val="false"/>
          <w:color w:val="000000"/>
          <w:sz w:val="28"/>
        </w:rPr>
        <w:t>
      3) "Қазақстан Республикасы Цифрлық даму, қорғаныс және аэроғарыш өнеркәсібі министрлігінің Телекоммуникациялар комитеті" республикалық мемлекеттік мекемесі – "Қазақстан Республикасының Цифрлық даму, инновациялар және аэроғарыш өнеркәсібі министрлігінің Телекоммуникациялар комитеті" республикалық мемлекеттік мекемесі;</w:t>
      </w:r>
    </w:p>
    <w:bookmarkEnd w:id="7"/>
    <w:bookmarkStart w:name="z10" w:id="8"/>
    <w:p>
      <w:pPr>
        <w:spacing w:after="0"/>
        <w:ind w:left="0"/>
        <w:jc w:val="both"/>
      </w:pPr>
      <w:r>
        <w:rPr>
          <w:rFonts w:ascii="Times New Roman"/>
          <w:b w:val="false"/>
          <w:i w:val="false"/>
          <w:color w:val="000000"/>
          <w:sz w:val="28"/>
        </w:rPr>
        <w:t>
      4) "Қазақстан Республикасы Цифрлық даму, қорғаныс және аэроғарыш өнеркәсібі министрлігінің Мемлекеттік материалдық резервтер комитеті" республикалық мемлекеттік мекемесі "Қазақстан Республикасы Ұлттық экономика министрлігінің Мемлекеттік материалдық резервтер комитеті" республикалық мемлекеттік мекемесі болып;</w:t>
      </w:r>
    </w:p>
    <w:bookmarkEnd w:id="8"/>
    <w:bookmarkStart w:name="z11" w:id="9"/>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мемлекеттік мекемелер – Қазақстан Республикасының Цифрлық даму, қорғаныс және аэроғарыш өнеркәсібі министрлігі Телекоммуникациялар комитетінің аумақтық бөлімшелері;</w:t>
      </w:r>
    </w:p>
    <w:bookmarkEnd w:id="9"/>
    <w:bookmarkStart w:name="z12" w:id="10"/>
    <w:p>
      <w:pPr>
        <w:spacing w:after="0"/>
        <w:ind w:left="0"/>
        <w:jc w:val="both"/>
      </w:pPr>
      <w:r>
        <w:rPr>
          <w:rFonts w:ascii="Times New Roman"/>
          <w:b w:val="false"/>
          <w:i w:val="false"/>
          <w:color w:val="000000"/>
          <w:sz w:val="28"/>
        </w:rPr>
        <w:t>
      6) Қазақстан Республикасының Цифрлық даму, қорғаныс жəне аэроғарыш өнеркəсібі министрлігінің "Микрография ғылыми-зерттеу институты" республикалық мемлекеттік мекемесі Қазақстан Республикасының Ұлттық экономика министрлігінің "Микрография ғылыми-зерттеу институты" республикалық мемлекеттік мекемесі болып;</w:t>
      </w:r>
    </w:p>
    <w:bookmarkEnd w:id="10"/>
    <w:bookmarkStart w:name="z13" w:id="11"/>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мемлекеттік кәсіпорындар қайта аталсын.</w:t>
      </w:r>
    </w:p>
    <w:bookmarkEnd w:id="11"/>
    <w:bookmarkStart w:name="z14" w:id="12"/>
    <w:p>
      <w:pPr>
        <w:spacing w:after="0"/>
        <w:ind w:left="0"/>
        <w:jc w:val="both"/>
      </w:pPr>
      <w:r>
        <w:rPr>
          <w:rFonts w:ascii="Times New Roman"/>
          <w:b w:val="false"/>
          <w:i w:val="false"/>
          <w:color w:val="000000"/>
          <w:sz w:val="28"/>
        </w:rPr>
        <w:t>
      4. Мыналар:</w:t>
      </w:r>
    </w:p>
    <w:bookmarkEnd w:id="12"/>
    <w:bookmarkStart w:name="z15" w:id="13"/>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осы қаулыға 2-қосымшаның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республикалық заңды тұлғаға қатысты мемлекеттік басқарудың тиісті саласына (аясына) басшылық ету жөніндегі уәкілетті орган;</w:t>
      </w:r>
    </w:p>
    <w:bookmarkEnd w:id="13"/>
    <w:bookmarkStart w:name="z16" w:id="14"/>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министрлігі осы қаулыға 2-қосымшаның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республикалық заңды тұлғаға қатысты мемлекеттік басқарудың тиісті саласына (аясына) басшылық ету жөніндегі уәкілетті орган;</w:t>
      </w:r>
    </w:p>
    <w:bookmarkEnd w:id="14"/>
    <w:bookmarkStart w:name="z17" w:id="15"/>
    <w:p>
      <w:pPr>
        <w:spacing w:after="0"/>
        <w:ind w:left="0"/>
        <w:jc w:val="both"/>
      </w:pPr>
      <w:r>
        <w:rPr>
          <w:rFonts w:ascii="Times New Roman"/>
          <w:b w:val="false"/>
          <w:i w:val="false"/>
          <w:color w:val="000000"/>
          <w:sz w:val="28"/>
        </w:rPr>
        <w:t xml:space="preserve">
      3) Қазақстан Республикасы Цифрлық даму, инновациялар және аэроғарыш өнеркәсібі министрлігінің Аэроғарыш комитеті осы қаулыға 2-қосымшаның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bookmarkEnd w:id="15"/>
    <w:bookmarkStart w:name="z18" w:id="16"/>
    <w:p>
      <w:pPr>
        <w:spacing w:after="0"/>
        <w:ind w:left="0"/>
        <w:jc w:val="both"/>
      </w:pPr>
      <w:r>
        <w:rPr>
          <w:rFonts w:ascii="Times New Roman"/>
          <w:b w:val="false"/>
          <w:i w:val="false"/>
          <w:color w:val="000000"/>
          <w:sz w:val="28"/>
        </w:rPr>
        <w:t xml:space="preserve">
      4) Қазақстан Республикасы Цифрлық даму, инновациялар және аэроғарыш өнеркәсібі министрлігінің Геодезия және картография комитеті осы қаулыға 2-қосымшаның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bookmarkEnd w:id="16"/>
    <w:bookmarkStart w:name="z19" w:id="17"/>
    <w:p>
      <w:pPr>
        <w:spacing w:after="0"/>
        <w:ind w:left="0"/>
        <w:jc w:val="both"/>
      </w:pPr>
      <w:r>
        <w:rPr>
          <w:rFonts w:ascii="Times New Roman"/>
          <w:b w:val="false"/>
          <w:i w:val="false"/>
          <w:color w:val="000000"/>
          <w:sz w:val="28"/>
        </w:rPr>
        <w:t xml:space="preserve">
      5) Қазақстан Республикасы Ұлттық экономика министрлігінің Мемлекеттік материалдық резервтер комитеті осы қаулыға 2-қосымшаның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 болып айқындалсын.</w:t>
      </w:r>
    </w:p>
    <w:bookmarkEnd w:id="17"/>
    <w:bookmarkStart w:name="z20" w:id="18"/>
    <w:p>
      <w:pPr>
        <w:spacing w:after="0"/>
        <w:ind w:left="0"/>
        <w:jc w:val="both"/>
      </w:pPr>
      <w:r>
        <w:rPr>
          <w:rFonts w:ascii="Times New Roman"/>
          <w:b w:val="false"/>
          <w:i w:val="false"/>
          <w:color w:val="000000"/>
          <w:sz w:val="28"/>
        </w:rPr>
        <w:t>
      5. Қазақстан Республикасы Қаржы министрлігінің Мемлекеттік мүлік және жекешелендіру комитеті заңнамада белгіленген тәртіппен:</w:t>
      </w:r>
    </w:p>
    <w:bookmarkEnd w:id="18"/>
    <w:bookmarkStart w:name="z21" w:id="19"/>
    <w:p>
      <w:pPr>
        <w:spacing w:after="0"/>
        <w:ind w:left="0"/>
        <w:jc w:val="both"/>
      </w:pPr>
      <w:r>
        <w:rPr>
          <w:rFonts w:ascii="Times New Roman"/>
          <w:b w:val="false"/>
          <w:i w:val="false"/>
          <w:color w:val="000000"/>
          <w:sz w:val="28"/>
        </w:rPr>
        <w:t>
      1) осы қаулыға 3-қосымшаға сәйкес заңды тұлғалардың мемлекеттік акциялар пакеттері мен қатысу үлестерін иелену және пайдалану құқығын Қазақстан Республикасының Цифрлық даму, инновациялар және аэроғарыш өнеркәсібі министрлігіне және оның ведомстволарына берсін;</w:t>
      </w:r>
    </w:p>
    <w:bookmarkEnd w:id="19"/>
    <w:bookmarkStart w:name="z22" w:id="20"/>
    <w:p>
      <w:pPr>
        <w:spacing w:after="0"/>
        <w:ind w:left="0"/>
        <w:jc w:val="both"/>
      </w:pPr>
      <w:r>
        <w:rPr>
          <w:rFonts w:ascii="Times New Roman"/>
          <w:b w:val="false"/>
          <w:i w:val="false"/>
          <w:color w:val="000000"/>
          <w:sz w:val="28"/>
        </w:rPr>
        <w:t>
      2) осы қаулыға 4-қосымшаға сәйкес заңды тұлғалардың мемлекеттік акциялар пакеттері мен қатысу үлестерін иелену және пайдалану құқығын Қазақстан Республикасының Индустрия және инфрақұрылымдық даму министрлігіне берсін.</w:t>
      </w:r>
    </w:p>
    <w:bookmarkEnd w:id="20"/>
    <w:bookmarkStart w:name="z23" w:id="21"/>
    <w:p>
      <w:pPr>
        <w:spacing w:after="0"/>
        <w:ind w:left="0"/>
        <w:jc w:val="both"/>
      </w:pPr>
      <w:r>
        <w:rPr>
          <w:rFonts w:ascii="Times New Roman"/>
          <w:b w:val="false"/>
          <w:i w:val="false"/>
          <w:color w:val="000000"/>
          <w:sz w:val="28"/>
        </w:rPr>
        <w:t>
      6. Қазақстан Республикасы Цифрлық даму, инновациялар және аэроғарыш өнеркәсібі, Ұлттық экономика, Индустрия және инфрақұрылымдық даму, Ауыл шаруашылығы министрліктері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өзге де шараларды қабылдасын.</w:t>
      </w:r>
    </w:p>
    <w:bookmarkEnd w:id="21"/>
    <w:bookmarkStart w:name="z24" w:id="22"/>
    <w:p>
      <w:pPr>
        <w:spacing w:after="0"/>
        <w:ind w:left="0"/>
        <w:jc w:val="both"/>
      </w:pPr>
      <w:r>
        <w:rPr>
          <w:rFonts w:ascii="Times New Roman"/>
          <w:b w:val="false"/>
          <w:i w:val="false"/>
          <w:color w:val="000000"/>
          <w:sz w:val="28"/>
        </w:rPr>
        <w:t xml:space="preserve">
      7.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w:t>
      </w:r>
      <w:r>
        <w:rPr>
          <w:rFonts w:ascii="Times New Roman"/>
          <w:b w:val="false"/>
          <w:i w:val="false"/>
          <w:color w:val="000000"/>
          <w:sz w:val="28"/>
        </w:rPr>
        <w:t>қаулысының</w:t>
      </w:r>
      <w:r>
        <w:rPr>
          <w:rFonts w:ascii="Times New Roman"/>
          <w:b w:val="false"/>
          <w:i w:val="false"/>
          <w:color w:val="000000"/>
          <w:sz w:val="28"/>
        </w:rPr>
        <w:t xml:space="preserve"> 1-тармағы 2) тармақшасының (Қазақстан Республикасының ПҮАЖ-ы, 2019 ж., № 5-6, 64-құжат) күші жойылды деп танылсын.</w:t>
      </w:r>
    </w:p>
    <w:bookmarkEnd w:id="22"/>
    <w:bookmarkStart w:name="z25" w:id="23"/>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val="false"/>
          <w:i w:val="false"/>
          <w:color w:val="000000"/>
          <w:sz w:val="28"/>
        </w:rPr>
        <w:t xml:space="preserve"> </w:t>
      </w:r>
      <w:r>
        <w:rPr>
          <w:rFonts w:ascii="Times New Roman"/>
          <w:b/>
          <w:i w:val="false"/>
          <w:color w:val="000000"/>
          <w:sz w:val="28"/>
        </w:rPr>
        <w:t xml:space="preserve">      А. </w:t>
      </w:r>
      <w:r>
        <w:rPr>
          <w:rFonts w:ascii="Times New Roman"/>
          <w:b/>
          <w:i w:val="false"/>
          <w:color w:val="000000"/>
          <w:sz w:val="28"/>
        </w:rPr>
        <w:t>Мамин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шілдедегі</w:t>
            </w:r>
            <w:r>
              <w:br/>
            </w:r>
            <w:r>
              <w:rPr>
                <w:rFonts w:ascii="Times New Roman"/>
                <w:b w:val="false"/>
                <w:i w:val="false"/>
                <w:color w:val="000000"/>
                <w:sz w:val="20"/>
              </w:rPr>
              <w:t>№ 501 қаулысымен</w:t>
            </w:r>
            <w:r>
              <w:br/>
            </w:r>
            <w:r>
              <w:rPr>
                <w:rFonts w:ascii="Times New Roman"/>
                <w:b w:val="false"/>
                <w:i w:val="false"/>
                <w:color w:val="000000"/>
                <w:sz w:val="20"/>
              </w:rPr>
              <w:t>бекітілген</w:t>
            </w:r>
          </w:p>
        </w:tc>
      </w:tr>
    </w:tbl>
    <w:bookmarkStart w:name="z31" w:id="24"/>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туралы ереже</w:t>
      </w:r>
    </w:p>
    <w:bookmarkEnd w:id="24"/>
    <w:p>
      <w:pPr>
        <w:spacing w:after="0"/>
        <w:ind w:left="0"/>
        <w:jc w:val="both"/>
      </w:pPr>
      <w:r>
        <w:rPr>
          <w:rFonts w:ascii="Times New Roman"/>
          <w:b w:val="false"/>
          <w:i w:val="false"/>
          <w:color w:val="ff0000"/>
          <w:sz w:val="28"/>
        </w:rPr>
        <w:t xml:space="preserve">
      Ескерту. Ереженің күші жойылды - ҚР Үкіметінің 09.10.2025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bookmarkStart w:name="z520" w:id="25"/>
      <w:r>
        <w:rPr>
          <w:rFonts w:ascii="Times New Roman"/>
          <w:b w:val="false"/>
          <w:i w:val="false"/>
          <w:color w:val="000000"/>
          <w:sz w:val="28"/>
        </w:rPr>
        <w:t>
      Қазақстан Республикасы</w:t>
      </w:r>
    </w:p>
    <w:bookmarkEnd w:id="25"/>
    <w:p>
      <w:pPr>
        <w:spacing w:after="0"/>
        <w:ind w:left="0"/>
        <w:jc w:val="both"/>
      </w:pPr>
      <w:r>
        <w:rPr>
          <w:rFonts w:ascii="Times New Roman"/>
          <w:b w:val="false"/>
          <w:i w:val="false"/>
          <w:color w:val="000000"/>
          <w:sz w:val="28"/>
        </w:rPr>
        <w:t xml:space="preserve">Үкіметінің </w:t>
      </w:r>
    </w:p>
    <w:p>
      <w:pPr>
        <w:spacing w:after="0"/>
        <w:ind w:left="0"/>
        <w:jc w:val="both"/>
      </w:pPr>
      <w:r>
        <w:rPr>
          <w:rFonts w:ascii="Times New Roman"/>
          <w:b w:val="false"/>
          <w:i w:val="false"/>
          <w:color w:val="000000"/>
          <w:sz w:val="28"/>
        </w:rPr>
        <w:t>2019 жылғы 12 шілдедегі</w:t>
      </w:r>
    </w:p>
    <w:p>
      <w:pPr>
        <w:spacing w:after="0"/>
        <w:ind w:left="0"/>
        <w:jc w:val="both"/>
      </w:pPr>
      <w:r>
        <w:rPr>
          <w:rFonts w:ascii="Times New Roman"/>
          <w:b w:val="false"/>
          <w:i w:val="false"/>
          <w:color w:val="000000"/>
          <w:sz w:val="28"/>
        </w:rPr>
        <w:t>№ 501 қаулысымен</w:t>
      </w:r>
    </w:p>
    <w:p>
      <w:pPr>
        <w:spacing w:after="0"/>
        <w:ind w:left="0"/>
        <w:jc w:val="both"/>
      </w:pPr>
      <w:r>
        <w:rPr>
          <w:rFonts w:ascii="Times New Roman"/>
          <w:b w:val="false"/>
          <w:i w:val="false"/>
          <w:color w:val="000000"/>
          <w:sz w:val="28"/>
        </w:rPr>
        <w:t xml:space="preserve">бекітілген </w:t>
      </w:r>
    </w:p>
    <w:bookmarkStart w:name="z525" w:id="2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 енгізілетін өзгерістер мен толықтырулар енгізу туралы</w:t>
      </w:r>
    </w:p>
    <w:bookmarkEnd w:id="26"/>
    <w:bookmarkStart w:name="z526" w:id="27"/>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7"/>
    <w:bookmarkStart w:name="z527" w:id="28"/>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28"/>
    <w:bookmarkStart w:name="z528" w:id="29"/>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министрлігіне" деген жол мынадай редакцияда жазылсын:</w:t>
      </w:r>
    </w:p>
    <w:bookmarkEnd w:id="29"/>
    <w:bookmarkStart w:name="z529" w:id="30"/>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министрлігіне";</w:t>
      </w:r>
    </w:p>
    <w:bookmarkEnd w:id="30"/>
    <w:bookmarkStart w:name="z530" w:id="31"/>
    <w:p>
      <w:pPr>
        <w:spacing w:after="0"/>
        <w:ind w:left="0"/>
        <w:jc w:val="both"/>
      </w:pPr>
      <w:r>
        <w:rPr>
          <w:rFonts w:ascii="Times New Roman"/>
          <w:b w:val="false"/>
          <w:i w:val="false"/>
          <w:color w:val="000000"/>
          <w:sz w:val="28"/>
        </w:rPr>
        <w:t>
      реттік нөмірлері 375-13, 376 және 376-1-жолдар алып тасталсын;</w:t>
      </w:r>
    </w:p>
    <w:bookmarkEnd w:id="31"/>
    <w:bookmarkStart w:name="z531" w:id="32"/>
    <w:p>
      <w:pPr>
        <w:spacing w:after="0"/>
        <w:ind w:left="0"/>
        <w:jc w:val="both"/>
      </w:pPr>
      <w:r>
        <w:rPr>
          <w:rFonts w:ascii="Times New Roman"/>
          <w:b w:val="false"/>
          <w:i w:val="false"/>
          <w:color w:val="000000"/>
          <w:sz w:val="28"/>
        </w:rPr>
        <w:t>
      "Қазақстан Республикасы Цифрлық даму, қорғаныс және аэроғарыш өнеркәсібі министрлігінің Аэроғарыш комитетіне" деген кіші бөлімнің атауы мынадай редакцияда жазылсын:</w:t>
      </w:r>
    </w:p>
    <w:bookmarkEnd w:id="32"/>
    <w:bookmarkStart w:name="z532" w:id="33"/>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Аэроғарыш комитетіне";</w:t>
      </w:r>
    </w:p>
    <w:bookmarkEnd w:id="33"/>
    <w:bookmarkStart w:name="z533" w:id="34"/>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министрлігіне" деген бөлім:</w:t>
      </w:r>
    </w:p>
    <w:bookmarkEnd w:id="34"/>
    <w:bookmarkStart w:name="z534" w:id="35"/>
    <w:p>
      <w:pPr>
        <w:spacing w:after="0"/>
        <w:ind w:left="0"/>
        <w:jc w:val="both"/>
      </w:pPr>
      <w:r>
        <w:rPr>
          <w:rFonts w:ascii="Times New Roman"/>
          <w:b w:val="false"/>
          <w:i w:val="false"/>
          <w:color w:val="000000"/>
          <w:sz w:val="28"/>
        </w:rPr>
        <w:t>
      мынадай мазмұндағы реттік нөмірлері 389-3, 389-4 және 389-5-жолдармен толықтырылсын:</w:t>
      </w:r>
    </w:p>
    <w:bookmarkEnd w:id="35"/>
    <w:bookmarkStart w:name="z535" w:id="36"/>
    <w:p>
      <w:pPr>
        <w:spacing w:after="0"/>
        <w:ind w:left="0"/>
        <w:jc w:val="both"/>
      </w:pPr>
      <w:r>
        <w:rPr>
          <w:rFonts w:ascii="Times New Roman"/>
          <w:b w:val="false"/>
          <w:i w:val="false"/>
          <w:color w:val="000000"/>
          <w:sz w:val="28"/>
        </w:rPr>
        <w:t>
      "389-3. "Қазақстан инжиниринг" (Kazakhstan Engineering)" ұлттық компаниясы" акционерлік қоғамы;</w:t>
      </w:r>
    </w:p>
    <w:bookmarkEnd w:id="36"/>
    <w:bookmarkStart w:name="z536" w:id="37"/>
    <w:p>
      <w:pPr>
        <w:spacing w:after="0"/>
        <w:ind w:left="0"/>
        <w:jc w:val="both"/>
      </w:pPr>
      <w:r>
        <w:rPr>
          <w:rFonts w:ascii="Times New Roman"/>
          <w:b w:val="false"/>
          <w:i w:val="false"/>
          <w:color w:val="000000"/>
          <w:sz w:val="28"/>
        </w:rPr>
        <w:t>
      389-4. "Әскери-стратегиялық зерттеулер орталығы" акционерлік қоғамы;</w:t>
      </w:r>
    </w:p>
    <w:bookmarkEnd w:id="37"/>
    <w:bookmarkStart w:name="z537" w:id="38"/>
    <w:p>
      <w:pPr>
        <w:spacing w:after="0"/>
        <w:ind w:left="0"/>
        <w:jc w:val="both"/>
      </w:pPr>
      <w:r>
        <w:rPr>
          <w:rFonts w:ascii="Times New Roman"/>
          <w:b w:val="false"/>
          <w:i w:val="false"/>
          <w:color w:val="000000"/>
          <w:sz w:val="28"/>
        </w:rPr>
        <w:t>
      389-5. "Қазтехнологиялар" акционерлік қоғамы.".</w:t>
      </w:r>
    </w:p>
    <w:bookmarkEnd w:id="38"/>
    <w:bookmarkStart w:name="z538" w:id="39"/>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кейбір мәселелері" туралы Қазақстан Республикасы Үкiметiнің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39"/>
    <w:bookmarkStart w:name="z539" w:id="4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41" w:id="41"/>
    <w:p>
      <w:pPr>
        <w:spacing w:after="0"/>
        <w:ind w:left="0"/>
        <w:jc w:val="both"/>
      </w:pPr>
      <w:r>
        <w:rPr>
          <w:rFonts w:ascii="Times New Roman"/>
          <w:b w:val="false"/>
          <w:i w:val="false"/>
          <w:color w:val="000000"/>
          <w:sz w:val="28"/>
        </w:rPr>
        <w:t xml:space="preserve">
      "1. Қазақстан Республикасы Ауыл шаруашылығы министрлігі – агроөнеркәсіптік кешен, суармалы егіншілік және мелиорация, жер ресурстары саласында басшылық жасауды, сондай-ақ заңнамада көзделген шектерде өзінің құзыретіне жатқызылған қызмет саласында (бұдан әрі – реттелетін сала) мемлекеттік органдарды салааралық үйлестіруді жүзеге асыратын орталық атқарушы орган.";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43" w:id="42"/>
    <w:p>
      <w:pPr>
        <w:spacing w:after="0"/>
        <w:ind w:left="0"/>
        <w:jc w:val="both"/>
      </w:pPr>
      <w:r>
        <w:rPr>
          <w:rFonts w:ascii="Times New Roman"/>
          <w:b w:val="false"/>
          <w:i w:val="false"/>
          <w:color w:val="000000"/>
          <w:sz w:val="28"/>
        </w:rPr>
        <w:t>
      "14. Қазақстан Республикасы Ауыл шаруашылығы министрлігінің миссиясы – мемлекеттік саясатты тиімді қалыптастыру, үйлестіру және іске асыру жолымен агроөнеркәсіптік кешеннің бәсекеге қабілеттілігін арттыру, жер ресурстарын басқару үшін жағдай жасау.";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11-2)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434-12), 434-15), 434-16), 434-17), 434-18) және 434-19)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w:t>
      </w:r>
      <w:r>
        <w:rPr>
          <w:rFonts w:ascii="Times New Roman"/>
          <w:b w:val="false"/>
          <w:i w:val="false"/>
          <w:color w:val="000000"/>
          <w:sz w:val="28"/>
        </w:rPr>
        <w:t>, 411-15) тармақшалар мынадай редакцияда жазылсын:</w:t>
      </w:r>
    </w:p>
    <w:bookmarkStart w:name="z548" w:id="43"/>
    <w:p>
      <w:pPr>
        <w:spacing w:after="0"/>
        <w:ind w:left="0"/>
        <w:jc w:val="both"/>
      </w:pPr>
      <w:r>
        <w:rPr>
          <w:rFonts w:ascii="Times New Roman"/>
          <w:b w:val="false"/>
          <w:i w:val="false"/>
          <w:color w:val="000000"/>
          <w:sz w:val="28"/>
        </w:rPr>
        <w:t xml:space="preserve">
      "397) құзыреті шегінде жер заңнамасы саласындағы әкiмшiлiк құқық бұзушылық туралы iстердi қарайды;"; </w:t>
      </w:r>
    </w:p>
    <w:bookmarkEnd w:id="43"/>
    <w:bookmarkStart w:name="z549" w:id="44"/>
    <w:p>
      <w:pPr>
        <w:spacing w:after="0"/>
        <w:ind w:left="0"/>
        <w:jc w:val="both"/>
      </w:pPr>
      <w:r>
        <w:rPr>
          <w:rFonts w:ascii="Times New Roman"/>
          <w:b w:val="false"/>
          <w:i w:val="false"/>
          <w:color w:val="000000"/>
          <w:sz w:val="28"/>
        </w:rPr>
        <w:t>
      "411-15) құзыреті шегінде анықталған жер заңнамасы саласындағы заңнаманы бұзушылықтарды жою бойынша орындалуы мiндеттi нұсқамалар береді;";</w:t>
      </w:r>
    </w:p>
    <w:bookmarkEnd w:id="44"/>
    <w:bookmarkStart w:name="z550" w:id="45"/>
    <w:p>
      <w:pPr>
        <w:spacing w:after="0"/>
        <w:ind w:left="0"/>
        <w:jc w:val="both"/>
      </w:pPr>
      <w:r>
        <w:rPr>
          <w:rFonts w:ascii="Times New Roman"/>
          <w:b w:val="false"/>
          <w:i w:val="false"/>
          <w:color w:val="000000"/>
          <w:sz w:val="28"/>
        </w:rPr>
        <w:t>
      411-5), 411-6), 411-7), 411-8), 411-9), 411-10), 411-11), 411-12), 411-17), 411-19), 411-20), 411-21), 411-23), 411-25), 411-26), 411-28), 411-29), 411-30), 411-34) тармақшалар алып тасталсын;</w:t>
      </w:r>
    </w:p>
    <w:bookmarkEnd w:id="45"/>
    <w:bookmarkStart w:name="z551" w:id="46"/>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46"/>
    <w:bookmarkStart w:name="z552" w:id="47"/>
    <w:p>
      <w:pPr>
        <w:spacing w:after="0"/>
        <w:ind w:left="0"/>
        <w:jc w:val="both"/>
      </w:pPr>
      <w:r>
        <w:rPr>
          <w:rFonts w:ascii="Times New Roman"/>
          <w:b w:val="false"/>
          <w:i w:val="false"/>
          <w:color w:val="000000"/>
          <w:sz w:val="28"/>
        </w:rPr>
        <w:t xml:space="preserve">
      "Республикалық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w:t>
      </w:r>
      <w:r>
        <w:rPr>
          <w:rFonts w:ascii="Times New Roman"/>
          <w:b w:val="false"/>
          <w:i w:val="false"/>
          <w:color w:val="000000"/>
          <w:sz w:val="28"/>
        </w:rPr>
        <w:t xml:space="preserve"> алып тасталсын.</w:t>
      </w:r>
    </w:p>
    <w:bookmarkStart w:name="z554" w:id="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Күші жойылды - ҚР Үкіметінің 28.10.2020 </w:t>
      </w:r>
      <w:r>
        <w:rPr>
          <w:rFonts w:ascii="Times New Roman"/>
          <w:b w:val="false"/>
          <w:i w:val="false"/>
          <w:color w:val="000000"/>
          <w:sz w:val="28"/>
        </w:rPr>
        <w:t>№ 714</w:t>
      </w:r>
      <w:r>
        <w:rPr>
          <w:rFonts w:ascii="Times New Roman"/>
          <w:b w:val="false"/>
          <w:i/>
          <w:color w:val="000000"/>
          <w:sz w:val="28"/>
        </w:rPr>
        <w:t xml:space="preserve"> қаулысымен. </w:t>
      </w:r>
    </w:p>
    <w:bookmarkEnd w:id="48"/>
    <w:bookmarkStart w:name="z559" w:id="49"/>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49"/>
    <w:bookmarkStart w:name="z560" w:id="5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0"/>
    <w:bookmarkStart w:name="z561" w:id="51"/>
    <w:p>
      <w:pPr>
        <w:spacing w:after="0"/>
        <w:ind w:left="0"/>
        <w:jc w:val="both"/>
      </w:pPr>
      <w:r>
        <w:rPr>
          <w:rFonts w:ascii="Times New Roman"/>
          <w:b w:val="false"/>
          <w:i w:val="false"/>
          <w:color w:val="000000"/>
          <w:sz w:val="28"/>
        </w:rPr>
        <w:t>
      1-тармақ 6) тармақшадағы "жүзеге асыратын Қазақстан Республикасының мемлекеттік атқарушы органы болып табылады." деген сөздер алып тасталып, мынадай мазмұндағы 7) тармақшамен толықтырылсын:</w:t>
      </w:r>
    </w:p>
    <w:bookmarkEnd w:id="51"/>
    <w:bookmarkStart w:name="z562" w:id="52"/>
    <w:p>
      <w:pPr>
        <w:spacing w:after="0"/>
        <w:ind w:left="0"/>
        <w:jc w:val="both"/>
      </w:pPr>
      <w:r>
        <w:rPr>
          <w:rFonts w:ascii="Times New Roman"/>
          <w:b w:val="false"/>
          <w:i w:val="false"/>
          <w:color w:val="000000"/>
          <w:sz w:val="28"/>
        </w:rPr>
        <w:t>
      "7) жұмылдыру даярлығы және жұмылдыру, мемлекеттік материалдық резервті қалыптастыру және дамыту салаларындағы басшылықты жүзеге асыратын Қазақстан Республикасының мемлекеттік атқарушы органы болып табылады.";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 тармақшамен толықтырылсын: </w:t>
      </w:r>
    </w:p>
    <w:bookmarkStart w:name="z564" w:id="53"/>
    <w:p>
      <w:pPr>
        <w:spacing w:after="0"/>
        <w:ind w:left="0"/>
        <w:jc w:val="both"/>
      </w:pPr>
      <w:r>
        <w:rPr>
          <w:rFonts w:ascii="Times New Roman"/>
          <w:b w:val="false"/>
          <w:i w:val="false"/>
          <w:color w:val="000000"/>
          <w:sz w:val="28"/>
        </w:rPr>
        <w:t xml:space="preserve">
      "6) Қазақстан Республикасы Ұлттық экономика министрлігінің Мемлекеттік материалдық резервтер комитеті.";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38-3) және 38-4) тармақшалармен толықтырылсын: </w:t>
      </w:r>
    </w:p>
    <w:bookmarkStart w:name="z566" w:id="54"/>
    <w:p>
      <w:pPr>
        <w:spacing w:after="0"/>
        <w:ind w:left="0"/>
        <w:jc w:val="both"/>
      </w:pPr>
      <w:r>
        <w:rPr>
          <w:rFonts w:ascii="Times New Roman"/>
          <w:b w:val="false"/>
          <w:i w:val="false"/>
          <w:color w:val="000000"/>
          <w:sz w:val="28"/>
        </w:rPr>
        <w:t>
       "38-3) жұмылдыру даярлығы және жұмылдыру;</w:t>
      </w:r>
    </w:p>
    <w:bookmarkEnd w:id="54"/>
    <w:bookmarkStart w:name="z567" w:id="55"/>
    <w:p>
      <w:pPr>
        <w:spacing w:after="0"/>
        <w:ind w:left="0"/>
        <w:jc w:val="both"/>
      </w:pPr>
      <w:r>
        <w:rPr>
          <w:rFonts w:ascii="Times New Roman"/>
          <w:b w:val="false"/>
          <w:i w:val="false"/>
          <w:color w:val="000000"/>
          <w:sz w:val="28"/>
        </w:rPr>
        <w:t>
      38-4) мемлекеттік материалдық резервті қалыптастыру және дамыту;";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339-84) – 339-102) тармақшалармен толықтырылсын: </w:t>
      </w:r>
    </w:p>
    <w:bookmarkStart w:name="z569" w:id="56"/>
    <w:p>
      <w:pPr>
        <w:spacing w:after="0"/>
        <w:ind w:left="0"/>
        <w:jc w:val="both"/>
      </w:pPr>
      <w:r>
        <w:rPr>
          <w:rFonts w:ascii="Times New Roman"/>
          <w:b w:val="false"/>
          <w:i w:val="false"/>
          <w:color w:val="000000"/>
          <w:sz w:val="28"/>
        </w:rPr>
        <w:t>
      "339-84) мемлекеттік материалдық резерв жүйесін басқару;</w:t>
      </w:r>
    </w:p>
    <w:bookmarkEnd w:id="56"/>
    <w:bookmarkStart w:name="z570" w:id="57"/>
    <w:p>
      <w:pPr>
        <w:spacing w:after="0"/>
        <w:ind w:left="0"/>
        <w:jc w:val="both"/>
      </w:pPr>
      <w:r>
        <w:rPr>
          <w:rFonts w:ascii="Times New Roman"/>
          <w:b w:val="false"/>
          <w:i w:val="false"/>
          <w:color w:val="000000"/>
          <w:sz w:val="28"/>
        </w:rPr>
        <w:t>
      339-85) броньнан шығару тәртібімен табиғи және техногендік сипаттағы төтенше жағдайлардың және олардың салдарының алдын алу және жою жөнінде шаралар қабылдау үшін азаматтық қорғау саласындағы уәкілетті органның мемлекеттік материалдық резервтің материалдық құндылықтарын шығару туралы шешімін келісу;</w:t>
      </w:r>
    </w:p>
    <w:bookmarkEnd w:id="57"/>
    <w:bookmarkStart w:name="z571" w:id="58"/>
    <w:p>
      <w:pPr>
        <w:spacing w:after="0"/>
        <w:ind w:left="0"/>
        <w:jc w:val="both"/>
      </w:pPr>
      <w:r>
        <w:rPr>
          <w:rFonts w:ascii="Times New Roman"/>
          <w:b w:val="false"/>
          <w:i w:val="false"/>
          <w:color w:val="000000"/>
          <w:sz w:val="28"/>
        </w:rPr>
        <w:t>
      339-86) броньнан шығару тәртібімен әлеуметтік сипаттағы төтенше жағдайлардың және олардың салдарының алдын алу және жою жөнінде шаралар қабылдау үшін мемлекеттік материалдық резервтің материалдық құндылықтарын шығару туралы әлеуметтік сипаттағы төтенше жағдайлардың алдын алу және жою жөніндегі уәкілетті органның шешімін келісу;</w:t>
      </w:r>
    </w:p>
    <w:bookmarkEnd w:id="58"/>
    <w:bookmarkStart w:name="z572" w:id="59"/>
    <w:p>
      <w:pPr>
        <w:spacing w:after="0"/>
        <w:ind w:left="0"/>
        <w:jc w:val="both"/>
      </w:pPr>
      <w:r>
        <w:rPr>
          <w:rFonts w:ascii="Times New Roman"/>
          <w:b w:val="false"/>
          <w:i w:val="false"/>
          <w:color w:val="000000"/>
          <w:sz w:val="28"/>
        </w:rPr>
        <w:t>
      339-87) шығарылатын материалдық құндылықтарды алушыларды – сауда қызметінің субъектілерін, сауда үстемесінің көлемін, бағасын және мөлшерін көрсете отырып, нарыққа реттеушілік әсер ету үшін мемлекеттік материалдық резервтің материалдық құндылықтарын шығару қажеттілігі туралы сауда қызметін реттеу саласындағы уәкілетті органның және агроөнеркәсіптік кешенді дамыту саласындағы уәкілетті органның ұсынысын келісу;</w:t>
      </w:r>
    </w:p>
    <w:bookmarkEnd w:id="59"/>
    <w:bookmarkStart w:name="z573" w:id="60"/>
    <w:p>
      <w:pPr>
        <w:spacing w:after="0"/>
        <w:ind w:left="0"/>
        <w:jc w:val="both"/>
      </w:pPr>
      <w:r>
        <w:rPr>
          <w:rFonts w:ascii="Times New Roman"/>
          <w:b w:val="false"/>
          <w:i w:val="false"/>
          <w:color w:val="000000"/>
          <w:sz w:val="28"/>
        </w:rPr>
        <w:t>
      339-88) мемлекеттік материалдық резервтің материалдық құндылықтарын сақтау нормативтерін бекіту;</w:t>
      </w:r>
    </w:p>
    <w:bookmarkEnd w:id="60"/>
    <w:bookmarkStart w:name="z574" w:id="61"/>
    <w:p>
      <w:pPr>
        <w:spacing w:after="0"/>
        <w:ind w:left="0"/>
        <w:jc w:val="both"/>
      </w:pPr>
      <w:r>
        <w:rPr>
          <w:rFonts w:ascii="Times New Roman"/>
          <w:b w:val="false"/>
          <w:i w:val="false"/>
          <w:color w:val="000000"/>
          <w:sz w:val="28"/>
        </w:rPr>
        <w:t>
      339-89) Қазақстан Республикасы Қорғаныс министрлігімен келісу бойынша мемлекеттік материалдық резервтің материалдық құндылықтарын сақтау пункттерінің тізбесін бекіту;</w:t>
      </w:r>
    </w:p>
    <w:bookmarkEnd w:id="61"/>
    <w:bookmarkStart w:name="z575" w:id="62"/>
    <w:p>
      <w:pPr>
        <w:spacing w:after="0"/>
        <w:ind w:left="0"/>
        <w:jc w:val="both"/>
      </w:pPr>
      <w:r>
        <w:rPr>
          <w:rFonts w:ascii="Times New Roman"/>
          <w:b w:val="false"/>
          <w:i w:val="false"/>
          <w:color w:val="000000"/>
          <w:sz w:val="28"/>
        </w:rPr>
        <w:t>
      339-90) мемлекеттік материалдық резервтің материалдық құндылықтарының орнын ауыстыру туралы шешім қабылдау;</w:t>
      </w:r>
    </w:p>
    <w:bookmarkEnd w:id="62"/>
    <w:bookmarkStart w:name="z576" w:id="63"/>
    <w:p>
      <w:pPr>
        <w:spacing w:after="0"/>
        <w:ind w:left="0"/>
        <w:jc w:val="both"/>
      </w:pPr>
      <w:r>
        <w:rPr>
          <w:rFonts w:ascii="Times New Roman"/>
          <w:b w:val="false"/>
          <w:i w:val="false"/>
          <w:color w:val="000000"/>
          <w:sz w:val="28"/>
        </w:rPr>
        <w:t>
      339-91) мемлекеттік материалдық резервке материалдық құндылықтарды жеткізуге тапсырысты орналастыру;</w:t>
      </w:r>
    </w:p>
    <w:bookmarkEnd w:id="63"/>
    <w:bookmarkStart w:name="z577" w:id="64"/>
    <w:p>
      <w:pPr>
        <w:spacing w:after="0"/>
        <w:ind w:left="0"/>
        <w:jc w:val="both"/>
      </w:pPr>
      <w:r>
        <w:rPr>
          <w:rFonts w:ascii="Times New Roman"/>
          <w:b w:val="false"/>
          <w:i w:val="false"/>
          <w:color w:val="000000"/>
          <w:sz w:val="28"/>
        </w:rPr>
        <w:t>
      339-92) Қазақстан Республикасының жұмылдыру жоспарын және тиісті кезеңге арналған тауарларды өндіру, жұмыстарды орындау және қызметтер көрсету жоспарын мемлекеттік органдардың қатысуымен әзірлеу, мемлекеттік органдардың, облыстар, республикалық маңызы бар қалалар мен астана әкімдіктерінің жұмылдыру жоспарларын келісу;</w:t>
      </w:r>
    </w:p>
    <w:bookmarkEnd w:id="64"/>
    <w:bookmarkStart w:name="z578" w:id="65"/>
    <w:p>
      <w:pPr>
        <w:spacing w:after="0"/>
        <w:ind w:left="0"/>
        <w:jc w:val="both"/>
      </w:pPr>
      <w:r>
        <w:rPr>
          <w:rFonts w:ascii="Times New Roman"/>
          <w:b w:val="false"/>
          <w:i w:val="false"/>
          <w:color w:val="000000"/>
          <w:sz w:val="28"/>
        </w:rPr>
        <w:t>
      339-93) мемлекеттік материалдық резервтің материалдық құндылықтарын сақтау номенклатурасы мен көлемі жөніндегі ұсыныстарды қалыптастыруға қатысу;</w:t>
      </w:r>
    </w:p>
    <w:bookmarkEnd w:id="65"/>
    <w:bookmarkStart w:name="z579" w:id="66"/>
    <w:p>
      <w:pPr>
        <w:spacing w:after="0"/>
        <w:ind w:left="0"/>
        <w:jc w:val="both"/>
      </w:pPr>
      <w:r>
        <w:rPr>
          <w:rFonts w:ascii="Times New Roman"/>
          <w:b w:val="false"/>
          <w:i w:val="false"/>
          <w:color w:val="000000"/>
          <w:sz w:val="28"/>
        </w:rPr>
        <w:t>
      339-94) мемлекеттік органдардың жұмылдыру даярлығы саласындағы қызметін үйлестіру;</w:t>
      </w:r>
    </w:p>
    <w:bookmarkEnd w:id="66"/>
    <w:bookmarkStart w:name="z580" w:id="67"/>
    <w:p>
      <w:pPr>
        <w:spacing w:after="0"/>
        <w:ind w:left="0"/>
        <w:jc w:val="both"/>
      </w:pPr>
      <w:r>
        <w:rPr>
          <w:rFonts w:ascii="Times New Roman"/>
          <w:b w:val="false"/>
          <w:i w:val="false"/>
          <w:color w:val="000000"/>
          <w:sz w:val="28"/>
        </w:rPr>
        <w:t>
      339-95) жұмылдыру даярлығы және жұмылдыру саласында зерттеулерді ұйымдастыру;</w:t>
      </w:r>
    </w:p>
    <w:bookmarkEnd w:id="67"/>
    <w:bookmarkStart w:name="z581" w:id="68"/>
    <w:p>
      <w:pPr>
        <w:spacing w:after="0"/>
        <w:ind w:left="0"/>
        <w:jc w:val="both"/>
      </w:pPr>
      <w:r>
        <w:rPr>
          <w:rFonts w:ascii="Times New Roman"/>
          <w:b w:val="false"/>
          <w:i w:val="false"/>
          <w:color w:val="000000"/>
          <w:sz w:val="28"/>
        </w:rPr>
        <w:t>
      339-96) жұмылдыру даярлығы және жұмылдыру саласында әдістемелік қамтамасыз етуді ұйымдастыру;</w:t>
      </w:r>
    </w:p>
    <w:bookmarkEnd w:id="68"/>
    <w:bookmarkStart w:name="z582" w:id="69"/>
    <w:p>
      <w:pPr>
        <w:spacing w:after="0"/>
        <w:ind w:left="0"/>
        <w:jc w:val="both"/>
      </w:pPr>
      <w:r>
        <w:rPr>
          <w:rFonts w:ascii="Times New Roman"/>
          <w:b w:val="false"/>
          <w:i w:val="false"/>
          <w:color w:val="000000"/>
          <w:sz w:val="28"/>
        </w:rPr>
        <w:t>
      339-97) жұмылдыру органдары мамандарының біліктілігін арттыруды ұйымдастыру;</w:t>
      </w:r>
    </w:p>
    <w:bookmarkEnd w:id="69"/>
    <w:bookmarkStart w:name="z583" w:id="70"/>
    <w:p>
      <w:pPr>
        <w:spacing w:after="0"/>
        <w:ind w:left="0"/>
        <w:jc w:val="both"/>
      </w:pPr>
      <w:r>
        <w:rPr>
          <w:rFonts w:ascii="Times New Roman"/>
          <w:b w:val="false"/>
          <w:i w:val="false"/>
          <w:color w:val="000000"/>
          <w:sz w:val="28"/>
        </w:rPr>
        <w:t>
      339-98) жұмылдыру тапсырыстары бар ұйымдар банкрот болған, қайта ұйымдастырылған, таратылған, олардың жұмыс бейіні өзгерген кезде мемлекеттік органдардың ұсынуы бойынша Қазақстан Республикасының Үкіметіне белгіленген жұмылдыру тапсырыстарын алып тастау және беру туралы ұсыныстар енгізу;</w:t>
      </w:r>
    </w:p>
    <w:bookmarkEnd w:id="70"/>
    <w:bookmarkStart w:name="z584" w:id="71"/>
    <w:p>
      <w:pPr>
        <w:spacing w:after="0"/>
        <w:ind w:left="0"/>
        <w:jc w:val="both"/>
      </w:pPr>
      <w:r>
        <w:rPr>
          <w:rFonts w:ascii="Times New Roman"/>
          <w:b w:val="false"/>
          <w:i w:val="false"/>
          <w:color w:val="000000"/>
          <w:sz w:val="28"/>
        </w:rPr>
        <w:t>
      339-99) Қазақстан Республикасында жұмылдыру даярлығы және жұмылдыру қағидалары мен Қазақстан Республикасының Үкіметіне жыл сайынғы баяндамада белгіленген тәртіппен Қазақстан Республикасының жұмылдыру дайындығын бағалауды жүзеге асыру;</w:t>
      </w:r>
    </w:p>
    <w:bookmarkEnd w:id="71"/>
    <w:bookmarkStart w:name="z585" w:id="72"/>
    <w:p>
      <w:pPr>
        <w:spacing w:after="0"/>
        <w:ind w:left="0"/>
        <w:jc w:val="both"/>
      </w:pPr>
      <w:r>
        <w:rPr>
          <w:rFonts w:ascii="Times New Roman"/>
          <w:b w:val="false"/>
          <w:i w:val="false"/>
          <w:color w:val="000000"/>
          <w:sz w:val="28"/>
        </w:rPr>
        <w:t>
      339-100) әскери-экономикалық және командалық-штабтық оқулар өткізу;</w:t>
      </w:r>
    </w:p>
    <w:bookmarkEnd w:id="72"/>
    <w:bookmarkStart w:name="z586" w:id="73"/>
    <w:p>
      <w:pPr>
        <w:spacing w:after="0"/>
        <w:ind w:left="0"/>
        <w:jc w:val="both"/>
      </w:pPr>
      <w:r>
        <w:rPr>
          <w:rFonts w:ascii="Times New Roman"/>
          <w:b w:val="false"/>
          <w:i w:val="false"/>
          <w:color w:val="000000"/>
          <w:sz w:val="28"/>
        </w:rPr>
        <w:t>
      339-101) мемлекеттік органдар мен ұйымдардың әскери міндеттілерді броньдау бойынша жұмысын үйлестіру;</w:t>
      </w:r>
    </w:p>
    <w:bookmarkEnd w:id="73"/>
    <w:bookmarkStart w:name="z587" w:id="74"/>
    <w:p>
      <w:pPr>
        <w:spacing w:after="0"/>
        <w:ind w:left="0"/>
        <w:jc w:val="both"/>
      </w:pPr>
      <w:r>
        <w:rPr>
          <w:rFonts w:ascii="Times New Roman"/>
          <w:b w:val="false"/>
          <w:i w:val="false"/>
          <w:color w:val="000000"/>
          <w:sz w:val="28"/>
        </w:rPr>
        <w:t>
      339-102) уәкілетті органға тұтынушылар құқықтарының бұзылуы туралы келіп түскен өтініштер бойынша және тұтынушылардың құқықтарын қорғау саласындағы қызмет туралы жыл сайынғы ақпаратты – есептік жылдан кейінгі жылдың 1 наурызынан кешіктірмей және жартыжылдық ақпаратты ағымдағы жылдың 1 қыркүйегінен кешіктірмей ұсыну;";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266-73)-266-92) тармақшалармен толықтырылсын: </w:t>
      </w:r>
    </w:p>
    <w:bookmarkStart w:name="z589" w:id="75"/>
    <w:p>
      <w:pPr>
        <w:spacing w:after="0"/>
        <w:ind w:left="0"/>
        <w:jc w:val="both"/>
      </w:pPr>
      <w:r>
        <w:rPr>
          <w:rFonts w:ascii="Times New Roman"/>
          <w:b w:val="false"/>
          <w:i w:val="false"/>
          <w:color w:val="000000"/>
          <w:sz w:val="28"/>
        </w:rPr>
        <w:t>
      "266-73) мүдделі мемлекеттік органдардың қатысуымен мемлекеттік материалдық резервтің номенклатурасы мен материалдық құндылықтардың сақталу көлемдері бойынша ұсыныстар әзірлеу және оларды Қазақстан Республикасының Үкіметіне бекітуге енгізу;</w:t>
      </w:r>
    </w:p>
    <w:bookmarkEnd w:id="75"/>
    <w:bookmarkStart w:name="z590" w:id="76"/>
    <w:p>
      <w:pPr>
        <w:spacing w:after="0"/>
        <w:ind w:left="0"/>
        <w:jc w:val="both"/>
      </w:pPr>
      <w:r>
        <w:rPr>
          <w:rFonts w:ascii="Times New Roman"/>
          <w:b w:val="false"/>
          <w:i w:val="false"/>
          <w:color w:val="000000"/>
          <w:sz w:val="28"/>
        </w:rPr>
        <w:t>
      266-74) Қазақстан Республикасы Үкіметінің шешімі негізінде сауда қызметінің субъектілерімен шарттар жасасу арқылы нарыққа реттеушілік әсер ету үшін мемлекеттік материалдық резервтен материалдық құндылықтарды шығару;</w:t>
      </w:r>
    </w:p>
    <w:bookmarkEnd w:id="76"/>
    <w:bookmarkStart w:name="z591" w:id="77"/>
    <w:p>
      <w:pPr>
        <w:spacing w:after="0"/>
        <w:ind w:left="0"/>
        <w:jc w:val="both"/>
      </w:pPr>
      <w:r>
        <w:rPr>
          <w:rFonts w:ascii="Times New Roman"/>
          <w:b w:val="false"/>
          <w:i w:val="false"/>
          <w:color w:val="000000"/>
          <w:sz w:val="28"/>
        </w:rPr>
        <w:t>
      266-75) мемлекеттік материалдық резерв жүйесін басқаруды жүзеге асыру;</w:t>
      </w:r>
    </w:p>
    <w:bookmarkEnd w:id="77"/>
    <w:bookmarkStart w:name="z592" w:id="78"/>
    <w:p>
      <w:pPr>
        <w:spacing w:after="0"/>
        <w:ind w:left="0"/>
        <w:jc w:val="both"/>
      </w:pPr>
      <w:r>
        <w:rPr>
          <w:rFonts w:ascii="Times New Roman"/>
          <w:b w:val="false"/>
          <w:i w:val="false"/>
          <w:color w:val="000000"/>
          <w:sz w:val="28"/>
        </w:rPr>
        <w:t>
      266-76) Қазақстан Республикасы Қорғаныс министрлігімен келісу бойынша мемлекеттік материалдық резервтің материалдық құндылықтарын сақтау пункттерінің тізбесін әзірлеу;</w:t>
      </w:r>
    </w:p>
    <w:bookmarkEnd w:id="78"/>
    <w:bookmarkStart w:name="z593" w:id="79"/>
    <w:p>
      <w:pPr>
        <w:spacing w:after="0"/>
        <w:ind w:left="0"/>
        <w:jc w:val="both"/>
      </w:pPr>
      <w:r>
        <w:rPr>
          <w:rFonts w:ascii="Times New Roman"/>
          <w:b w:val="false"/>
          <w:i w:val="false"/>
          <w:color w:val="000000"/>
          <w:sz w:val="28"/>
        </w:rPr>
        <w:t>
      266-77) мемлекеттік материалдық резервтің материалдық құндылықтарымен операциялар жүргізудің тиісті қағидаларын әзірлеу және Қазақстан Республикасының Үкіметіне бекітуге ұсыну;</w:t>
      </w:r>
    </w:p>
    <w:bookmarkEnd w:id="79"/>
    <w:bookmarkStart w:name="z594" w:id="80"/>
    <w:p>
      <w:pPr>
        <w:spacing w:after="0"/>
        <w:ind w:left="0"/>
        <w:jc w:val="both"/>
      </w:pPr>
      <w:r>
        <w:rPr>
          <w:rFonts w:ascii="Times New Roman"/>
          <w:b w:val="false"/>
          <w:i w:val="false"/>
          <w:color w:val="000000"/>
          <w:sz w:val="28"/>
        </w:rPr>
        <w:t>
      266-78) жұмылдыру, соғыс жағдайы кезеңінде және соғыс уақытында мемлекеттік материалдық резервтің материалдық құндылықтарын пайдалану қағидаларын әзірлеу;</w:t>
      </w:r>
    </w:p>
    <w:bookmarkEnd w:id="80"/>
    <w:bookmarkStart w:name="z595" w:id="81"/>
    <w:p>
      <w:pPr>
        <w:spacing w:after="0"/>
        <w:ind w:left="0"/>
        <w:jc w:val="both"/>
      </w:pPr>
      <w:r>
        <w:rPr>
          <w:rFonts w:ascii="Times New Roman"/>
          <w:b w:val="false"/>
          <w:i w:val="false"/>
          <w:color w:val="000000"/>
          <w:sz w:val="28"/>
        </w:rPr>
        <w:t>
      266-79) гуманитарлық көмек көрсету қағидаларын әзірлеу;</w:t>
      </w:r>
    </w:p>
    <w:bookmarkEnd w:id="81"/>
    <w:bookmarkStart w:name="z596" w:id="82"/>
    <w:p>
      <w:pPr>
        <w:spacing w:after="0"/>
        <w:ind w:left="0"/>
        <w:jc w:val="both"/>
      </w:pPr>
      <w:r>
        <w:rPr>
          <w:rFonts w:ascii="Times New Roman"/>
          <w:b w:val="false"/>
          <w:i w:val="false"/>
          <w:color w:val="000000"/>
          <w:sz w:val="28"/>
        </w:rPr>
        <w:t>
      266-80) жаңарту тәртібімен мемлекеттік материалдық резервтің материалдық құндылықтарын шығару туралы шешім қабылдау;</w:t>
      </w:r>
    </w:p>
    <w:bookmarkEnd w:id="82"/>
    <w:bookmarkStart w:name="z597" w:id="83"/>
    <w:p>
      <w:pPr>
        <w:spacing w:after="0"/>
        <w:ind w:left="0"/>
        <w:jc w:val="both"/>
      </w:pPr>
      <w:r>
        <w:rPr>
          <w:rFonts w:ascii="Times New Roman"/>
          <w:b w:val="false"/>
          <w:i w:val="false"/>
          <w:color w:val="000000"/>
          <w:sz w:val="28"/>
        </w:rPr>
        <w:t>
      266-81) мемлекеттік материалдық резервтің материалдық құндылықтарын сақтауды және жаңартуды ұйымдастыру;</w:t>
      </w:r>
    </w:p>
    <w:bookmarkEnd w:id="83"/>
    <w:bookmarkStart w:name="z598" w:id="84"/>
    <w:p>
      <w:pPr>
        <w:spacing w:after="0"/>
        <w:ind w:left="0"/>
        <w:jc w:val="both"/>
      </w:pPr>
      <w:r>
        <w:rPr>
          <w:rFonts w:ascii="Times New Roman"/>
          <w:b w:val="false"/>
          <w:i w:val="false"/>
          <w:color w:val="000000"/>
          <w:sz w:val="28"/>
        </w:rPr>
        <w:t>
      266-82) мемлекеттік материалдық резервтің материалдық құндылықтарын орналастыру, сақтау, толықтыру, орнын ауыстыру, жаңарту және нысаналы пайдалану кезінде нормативтік құқықтық актілер талаптарының сақталуын қамтамасыз ету;</w:t>
      </w:r>
    </w:p>
    <w:bookmarkEnd w:id="84"/>
    <w:bookmarkStart w:name="z599" w:id="85"/>
    <w:p>
      <w:pPr>
        <w:spacing w:after="0"/>
        <w:ind w:left="0"/>
        <w:jc w:val="both"/>
      </w:pPr>
      <w:r>
        <w:rPr>
          <w:rFonts w:ascii="Times New Roman"/>
          <w:b w:val="false"/>
          <w:i w:val="false"/>
          <w:color w:val="000000"/>
          <w:sz w:val="28"/>
        </w:rPr>
        <w:t>
      266-83) мемлекеттік материалдық резервтің материалдық құндылықтарының орнын ауыстыруды қамтамасыз ету;</w:t>
      </w:r>
    </w:p>
    <w:bookmarkEnd w:id="85"/>
    <w:bookmarkStart w:name="z600" w:id="86"/>
    <w:p>
      <w:pPr>
        <w:spacing w:after="0"/>
        <w:ind w:left="0"/>
        <w:jc w:val="both"/>
      </w:pPr>
      <w:r>
        <w:rPr>
          <w:rFonts w:ascii="Times New Roman"/>
          <w:b w:val="false"/>
          <w:i w:val="false"/>
          <w:color w:val="000000"/>
          <w:sz w:val="28"/>
        </w:rPr>
        <w:t>
      266-84) мемлекеттік материалдық резервтің материалдық құндылықтарын орналастыруды, сапалық және сандық жағынан сақталуын есепке алуды және бақылауды қамтамасыз ету;</w:t>
      </w:r>
    </w:p>
    <w:bookmarkEnd w:id="86"/>
    <w:bookmarkStart w:name="z601" w:id="87"/>
    <w:p>
      <w:pPr>
        <w:spacing w:after="0"/>
        <w:ind w:left="0"/>
        <w:jc w:val="both"/>
      </w:pPr>
      <w:r>
        <w:rPr>
          <w:rFonts w:ascii="Times New Roman"/>
          <w:b w:val="false"/>
          <w:i w:val="false"/>
          <w:color w:val="000000"/>
          <w:sz w:val="28"/>
        </w:rPr>
        <w:t>
      266-85) қарызға беру тәртібімен мемлекеттік материалдық резервтің материалдық құндылықтарын шығару туралы алушылармен шарт (келісімшарт) жасасу;</w:t>
      </w:r>
    </w:p>
    <w:bookmarkEnd w:id="87"/>
    <w:bookmarkStart w:name="z602" w:id="88"/>
    <w:p>
      <w:pPr>
        <w:spacing w:after="0"/>
        <w:ind w:left="0"/>
        <w:jc w:val="both"/>
      </w:pPr>
      <w:r>
        <w:rPr>
          <w:rFonts w:ascii="Times New Roman"/>
          <w:b w:val="false"/>
          <w:i w:val="false"/>
          <w:color w:val="000000"/>
          <w:sz w:val="28"/>
        </w:rPr>
        <w:t>
      266-86) мемлекеттiк материалдық резервтiң материалдық құндылықтарымен жасалатын операцияларға қатысушылармен жасалған шарттардан туындайтын талаптар бойынша борыш пен тұрақсыздық айыптарын өндiріп алуды жүзеге асыру;</w:t>
      </w:r>
    </w:p>
    <w:bookmarkEnd w:id="88"/>
    <w:bookmarkStart w:name="z603" w:id="89"/>
    <w:p>
      <w:pPr>
        <w:spacing w:after="0"/>
        <w:ind w:left="0"/>
        <w:jc w:val="both"/>
      </w:pPr>
      <w:r>
        <w:rPr>
          <w:rFonts w:ascii="Times New Roman"/>
          <w:b w:val="false"/>
          <w:i w:val="false"/>
          <w:color w:val="000000"/>
          <w:sz w:val="28"/>
        </w:rPr>
        <w:t>
      266-87) тиісті мемлекеттік органдардың лауазымды адамдары мен мамандарын мемлекеттік материалдық резерв саласында түгендеу жүргізуге тарту;</w:t>
      </w:r>
    </w:p>
    <w:bookmarkEnd w:id="89"/>
    <w:bookmarkStart w:name="z604" w:id="90"/>
    <w:p>
      <w:pPr>
        <w:spacing w:after="0"/>
        <w:ind w:left="0"/>
        <w:jc w:val="both"/>
      </w:pPr>
      <w:r>
        <w:rPr>
          <w:rFonts w:ascii="Times New Roman"/>
          <w:b w:val="false"/>
          <w:i w:val="false"/>
          <w:color w:val="000000"/>
          <w:sz w:val="28"/>
        </w:rPr>
        <w:t>
      266-88) сақтау пункттерінде сақтауда тұрған мемлекеттік материалдық резервтің материалдық құндылықтарының сақталуына түгендеу жүргізу;</w:t>
      </w:r>
    </w:p>
    <w:bookmarkEnd w:id="90"/>
    <w:bookmarkStart w:name="z605" w:id="91"/>
    <w:p>
      <w:pPr>
        <w:spacing w:after="0"/>
        <w:ind w:left="0"/>
        <w:jc w:val="both"/>
      </w:pPr>
      <w:r>
        <w:rPr>
          <w:rFonts w:ascii="Times New Roman"/>
          <w:b w:val="false"/>
          <w:i w:val="false"/>
          <w:color w:val="000000"/>
          <w:sz w:val="28"/>
        </w:rPr>
        <w:t>
      266-89) мемлекеттік материалдық резервтің материалдық құндылықтарын сақтау және пайдалану тәртібін бұзуда кінәлі адамдарды жауапкершілікке тарту туралы мәселені шешу үшін тексеру (ревизия) материалдарын құқық қорғау органдарына жіберу;</w:t>
      </w:r>
    </w:p>
    <w:bookmarkEnd w:id="91"/>
    <w:bookmarkStart w:name="z606" w:id="92"/>
    <w:p>
      <w:pPr>
        <w:spacing w:after="0"/>
        <w:ind w:left="0"/>
        <w:jc w:val="both"/>
      </w:pPr>
      <w:r>
        <w:rPr>
          <w:rFonts w:ascii="Times New Roman"/>
          <w:b w:val="false"/>
          <w:i w:val="false"/>
          <w:color w:val="000000"/>
          <w:sz w:val="28"/>
        </w:rPr>
        <w:t>
      266-90) мұнай өнімдерін Қазақстан Республикасының Үкіметі айқындайтын мұнай өнімдерін жеткізу жөніндегі бірыңғай оператордан сатып алу;</w:t>
      </w:r>
    </w:p>
    <w:bookmarkEnd w:id="92"/>
    <w:bookmarkStart w:name="z607" w:id="93"/>
    <w:p>
      <w:pPr>
        <w:spacing w:after="0"/>
        <w:ind w:left="0"/>
        <w:jc w:val="both"/>
      </w:pPr>
      <w:r>
        <w:rPr>
          <w:rFonts w:ascii="Times New Roman"/>
          <w:b w:val="false"/>
          <w:i w:val="false"/>
          <w:color w:val="000000"/>
          <w:sz w:val="28"/>
        </w:rPr>
        <w:t>
      266-91) мемлекеттік материалдық резервтің материалдық құндылықтарының есебін жүргізу;</w:t>
      </w:r>
    </w:p>
    <w:bookmarkEnd w:id="93"/>
    <w:bookmarkStart w:name="z608" w:id="94"/>
    <w:p>
      <w:pPr>
        <w:spacing w:after="0"/>
        <w:ind w:left="0"/>
        <w:jc w:val="both"/>
      </w:pPr>
      <w:r>
        <w:rPr>
          <w:rFonts w:ascii="Times New Roman"/>
          <w:b w:val="false"/>
          <w:i w:val="false"/>
          <w:color w:val="000000"/>
          <w:sz w:val="28"/>
        </w:rPr>
        <w:t>
      266-92) мемлекеттік резерв номенклатурасын толықтыру мақсатында жұмылдыру резервінің броньнан шығарылған материалдық құндылықтарының орнын ауыстыру туралы шешім қабылдау;";</w:t>
      </w:r>
    </w:p>
    <w:bookmarkEnd w:id="94"/>
    <w:bookmarkStart w:name="z609" w:id="95"/>
    <w:p>
      <w:pPr>
        <w:spacing w:after="0"/>
        <w:ind w:left="0"/>
        <w:jc w:val="both"/>
      </w:pPr>
      <w:r>
        <w:rPr>
          <w:rFonts w:ascii="Times New Roman"/>
          <w:b w:val="false"/>
          <w:i w:val="false"/>
          <w:color w:val="000000"/>
          <w:sz w:val="28"/>
        </w:rPr>
        <w:t>
      мынадай мазмұндағы бөлімдермен толықтырылсын:</w:t>
      </w:r>
    </w:p>
    <w:bookmarkEnd w:id="95"/>
    <w:bookmarkStart w:name="z610" w:id="96"/>
    <w:p>
      <w:pPr>
        <w:spacing w:after="0"/>
        <w:ind w:left="0"/>
        <w:jc w:val="both"/>
      </w:pPr>
      <w:r>
        <w:rPr>
          <w:rFonts w:ascii="Times New Roman"/>
          <w:b w:val="false"/>
          <w:i w:val="false"/>
          <w:color w:val="000000"/>
          <w:sz w:val="28"/>
        </w:rPr>
        <w:t>
      "Қазақстан Республикасы Ұлттық экономика министрлігінің қарамағындағы республикалық мемлекеттік мекемелердің тізбесі</w:t>
      </w:r>
    </w:p>
    <w:bookmarkEnd w:id="96"/>
    <w:bookmarkStart w:name="z611" w:id="97"/>
    <w:p>
      <w:pPr>
        <w:spacing w:after="0"/>
        <w:ind w:left="0"/>
        <w:jc w:val="both"/>
      </w:pPr>
      <w:r>
        <w:rPr>
          <w:rFonts w:ascii="Times New Roman"/>
          <w:b w:val="false"/>
          <w:i w:val="false"/>
          <w:color w:val="000000"/>
          <w:sz w:val="28"/>
        </w:rPr>
        <w:t>
      Қазақстан Республикасы Ұлттық экономика министрлігі "Микрография ғылыми-зерттеу институты" республикалық мемлекеттік мекемесі.";</w:t>
      </w:r>
    </w:p>
    <w:bookmarkEnd w:id="97"/>
    <w:bookmarkStart w:name="z612" w:id="98"/>
    <w:p>
      <w:pPr>
        <w:spacing w:after="0"/>
        <w:ind w:left="0"/>
        <w:jc w:val="both"/>
      </w:pPr>
      <w:r>
        <w:rPr>
          <w:rFonts w:ascii="Times New Roman"/>
          <w:b w:val="false"/>
          <w:i w:val="false"/>
          <w:color w:val="000000"/>
          <w:sz w:val="28"/>
        </w:rPr>
        <w:t xml:space="preserve">
      "Қазақстан Республикасы Ұлттық экономика министрлігінің Мемлекеттік материалдық резервтер комитеті қарамағындағы ұйымдардың тізбесі </w:t>
      </w:r>
    </w:p>
    <w:bookmarkEnd w:id="98"/>
    <w:bookmarkStart w:name="z613" w:id="99"/>
    <w:p>
      <w:pPr>
        <w:spacing w:after="0"/>
        <w:ind w:left="0"/>
        <w:jc w:val="both"/>
      </w:pPr>
      <w:r>
        <w:rPr>
          <w:rFonts w:ascii="Times New Roman"/>
          <w:b w:val="false"/>
          <w:i w:val="false"/>
          <w:color w:val="000000"/>
          <w:sz w:val="28"/>
        </w:rPr>
        <w:t>
      Қазақстан Республикасының Ұлттық экономика министрлігі Мемлекеттік материалдық резервтер комитетінің "Резерв" шаруашылық жүргізу құқығындағы республикалық мемлекеттік кәсіпорны.".</w:t>
      </w:r>
    </w:p>
    <w:bookmarkEnd w:id="99"/>
    <w:bookmarkStart w:name="z614" w:id="100"/>
    <w:p>
      <w:pPr>
        <w:spacing w:after="0"/>
        <w:ind w:left="0"/>
        <w:jc w:val="both"/>
      </w:pPr>
      <w:r>
        <w:rPr>
          <w:rFonts w:ascii="Times New Roman"/>
          <w:b w:val="false"/>
          <w:i w:val="false"/>
          <w:color w:val="000000"/>
          <w:sz w:val="28"/>
        </w:rPr>
        <w:t xml:space="preserve">
      5. "Ғарыш кеңістігін пайдалану саласындағы қызметті лицензиялауды жүзеге асыру жөніндегі лицензиар мен "Ғарыш объектілерін және оларға құқықтарды мемлекеттік тіркеу туралы куәлік" екінші санаттағы рұқсатын беретін уәкілетті органды айқындау туралы" Қазақстан Республикасы Үкіметінің 2015 жылғы 17 маусымдағы № 437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33, 228-құжат):</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6" w:id="101"/>
    <w:p>
      <w:pPr>
        <w:spacing w:after="0"/>
        <w:ind w:left="0"/>
        <w:jc w:val="both"/>
      </w:pPr>
      <w:r>
        <w:rPr>
          <w:rFonts w:ascii="Times New Roman"/>
          <w:b w:val="false"/>
          <w:i w:val="false"/>
          <w:color w:val="000000"/>
          <w:sz w:val="28"/>
        </w:rPr>
        <w:t>
      "1. Мыналар:</w:t>
      </w:r>
    </w:p>
    <w:bookmarkEnd w:id="101"/>
    <w:bookmarkStart w:name="z617" w:id="102"/>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Аэроғарыш комитеті ғарыш кеңістігін пайдалану саласындағы қызметті лицензиялауды жүзеге асыру жөніндегі лицензиар;</w:t>
      </w:r>
    </w:p>
    <w:bookmarkEnd w:id="102"/>
    <w:bookmarkStart w:name="z618" w:id="10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"Ғарыш объектілерін және оларға құқықтарды мемлекеттік тіркеу туралы куәлік" екінші санаттағы рұқсатын беретін уәкілетті орган болып айқындалсын.".</w:t>
      </w:r>
    </w:p>
    <w:bookmarkEnd w:id="103"/>
    <w:bookmarkStart w:name="z619" w:id="104"/>
    <w:p>
      <w:pPr>
        <w:spacing w:after="0"/>
        <w:ind w:left="0"/>
        <w:jc w:val="both"/>
      </w:pPr>
      <w:r>
        <w:rPr>
          <w:rFonts w:ascii="Times New Roman"/>
          <w:b w:val="false"/>
          <w:i w:val="false"/>
          <w:color w:val="000000"/>
          <w:sz w:val="28"/>
        </w:rPr>
        <w:t xml:space="preserve">
      6. "Байланыс саласында қызметтер көрсету бойынша қызметті лицензиялауды жүзеге асыру жөніндегі лицензиарды және байланыс саласындағы екінші санаттағы рұқсаттарды беруге уәкілетті органды айқындау туралы" Қазақстан Республикасы Үкіметінің 2015 жылғы 16 шілдедегі № 543 </w:t>
      </w:r>
      <w:r>
        <w:rPr>
          <w:rFonts w:ascii="Times New Roman"/>
          <w:b w:val="false"/>
          <w:i w:val="false"/>
          <w:color w:val="000000"/>
          <w:sz w:val="28"/>
        </w:rPr>
        <w:t>қаулысында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21" w:id="105"/>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Телекоммуникациялар комитеті:</w:t>
      </w:r>
    </w:p>
    <w:bookmarkEnd w:id="105"/>
    <w:bookmarkStart w:name="z622" w:id="106"/>
    <w:p>
      <w:pPr>
        <w:spacing w:after="0"/>
        <w:ind w:left="0"/>
        <w:jc w:val="both"/>
      </w:pPr>
      <w:r>
        <w:rPr>
          <w:rFonts w:ascii="Times New Roman"/>
          <w:b w:val="false"/>
          <w:i w:val="false"/>
          <w:color w:val="000000"/>
          <w:sz w:val="28"/>
        </w:rPr>
        <w:t>
      1) байланыс саласындағы қызметтерді көрсету бойынша қызметті лицензиялауды жүзеге асыру жөніндегі лицензиар;</w:t>
      </w:r>
    </w:p>
    <w:bookmarkEnd w:id="106"/>
    <w:bookmarkStart w:name="z623" w:id="107"/>
    <w:p>
      <w:pPr>
        <w:spacing w:after="0"/>
        <w:ind w:left="0"/>
        <w:jc w:val="both"/>
      </w:pPr>
      <w:r>
        <w:rPr>
          <w:rFonts w:ascii="Times New Roman"/>
          <w:b w:val="false"/>
          <w:i w:val="false"/>
          <w:color w:val="000000"/>
          <w:sz w:val="28"/>
        </w:rPr>
        <w:t>
      2) осы қаулыға қосымшаға сәйкес байланыс саласындағы екінші санаттағы рұқсаттарды беруге уәкілетті орган болып айқындалсын.".</w:t>
      </w:r>
    </w:p>
    <w:bookmarkEnd w:id="107"/>
    <w:bookmarkStart w:name="z624" w:id="108"/>
    <w:p>
      <w:pPr>
        <w:spacing w:after="0"/>
        <w:ind w:left="0"/>
        <w:jc w:val="both"/>
      </w:pPr>
      <w:r>
        <w:rPr>
          <w:rFonts w:ascii="Times New Roman"/>
          <w:b w:val="false"/>
          <w:i w:val="false"/>
          <w:color w:val="000000"/>
          <w:sz w:val="28"/>
        </w:rPr>
        <w:t xml:space="preserve">
      7. "Экспорттық бақылау саласында рұқсат беру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72-73-74, 542-құжат):</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реттік нөмірі 9-жол мынадай редакцияда жазылсын:</w:t>
      </w:r>
    </w:p>
    <w:bookmarkStart w:name="z626"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өнiмнiң номенклатурасын (тiзiмiн) бекiту туралы" Қазақстан Республикасы Үкiметiнiң 2008 жылғы 5 ақпандағы № 104 қаулысына сәйкес экспорттық бақылауға жататын өнім: 1-санат бойынша өнім - "Материалдар, химикаттар, микроорганизмдер" мен "уыттар"; 9-санаттағы өнім - қозғалтқыш құрылғылары, ғарыш аппараттары мен қосалқы жабдықтар; Әскери тізім бойынша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бойынша:</w:t>
            </w:r>
          </w:p>
          <w:p>
            <w:pPr>
              <w:spacing w:after="20"/>
              <w:ind w:left="20"/>
              <w:jc w:val="both"/>
            </w:pPr>
            <w:r>
              <w:rPr>
                <w:rFonts w:ascii="Times New Roman"/>
                <w:b w:val="false"/>
                <w:i w:val="false"/>
                <w:color w:val="000000"/>
                <w:sz w:val="20"/>
              </w:rPr>
              <w:t>
Қазақстан Республикасының Бiлiм және ғылым министрлiгi,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Ауыл шаруашылығы министрлiгi;</w:t>
            </w:r>
          </w:p>
          <w:p>
            <w:pPr>
              <w:spacing w:after="20"/>
              <w:ind w:left="20"/>
              <w:jc w:val="both"/>
            </w:pPr>
            <w:r>
              <w:rPr>
                <w:rFonts w:ascii="Times New Roman"/>
                <w:b w:val="false"/>
                <w:i w:val="false"/>
                <w:color w:val="000000"/>
                <w:sz w:val="20"/>
              </w:rPr>
              <w:t>
9-санат бойынша:</w:t>
            </w:r>
          </w:p>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w:t>
            </w:r>
          </w:p>
          <w:p>
            <w:pPr>
              <w:spacing w:after="20"/>
              <w:ind w:left="20"/>
              <w:jc w:val="both"/>
            </w:pPr>
            <w:r>
              <w:rPr>
                <w:rFonts w:ascii="Times New Roman"/>
                <w:b w:val="false"/>
                <w:i w:val="false"/>
                <w:color w:val="000000"/>
                <w:sz w:val="20"/>
              </w:rPr>
              <w:t>
Әскери тiзiм бойынша:</w:t>
            </w:r>
          </w:p>
          <w:p>
            <w:pPr>
              <w:spacing w:after="20"/>
              <w:ind w:left="20"/>
              <w:jc w:val="both"/>
            </w:pPr>
            <w:r>
              <w:rPr>
                <w:rFonts w:ascii="Times New Roman"/>
                <w:b w:val="false"/>
                <w:i w:val="false"/>
                <w:color w:val="000000"/>
                <w:sz w:val="20"/>
              </w:rPr>
              <w:t>
Қазақстан Республикасының Қорғаныс министрлiгi</w:t>
            </w:r>
          </w:p>
        </w:tc>
      </w:tr>
    </w:tbl>
    <w:bookmarkStart w:name="z627" w:id="110"/>
    <w:p>
      <w:pPr>
        <w:spacing w:after="0"/>
        <w:ind w:left="0"/>
        <w:jc w:val="both"/>
      </w:pPr>
      <w:r>
        <w:rPr>
          <w:rFonts w:ascii="Times New Roman"/>
          <w:b w:val="false"/>
          <w:i w:val="false"/>
          <w:color w:val="000000"/>
          <w:sz w:val="28"/>
        </w:rPr>
        <w:t>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реттік нөмірі 5-жол мынадай редакцияда жазылсын:</w:t>
      </w:r>
    </w:p>
    <w:bookmarkStart w:name="z629"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Тiзiмдерi, тiзбелерi экспорттық бақылаудың халықаралық режимдерiнде белгiленетiн зымырандық техника, қозғалтқыштар, олардың компоненттерi, зымырандық техника жасау кезiнде қолданылатын жабдық, материалдар мен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w:t>
            </w:r>
          </w:p>
          <w:p>
            <w:pPr>
              <w:spacing w:after="20"/>
              <w:ind w:left="20"/>
              <w:jc w:val="both"/>
            </w:pPr>
            <w:r>
              <w:rPr>
                <w:rFonts w:ascii="Times New Roman"/>
                <w:b w:val="false"/>
                <w:i w:val="false"/>
                <w:color w:val="000000"/>
                <w:sz w:val="20"/>
              </w:rPr>
              <w:t>
Қазақстан Республикасы Индустрия және инфрақұрылымдық министрлігінің Көлік комитеті</w:t>
            </w:r>
          </w:p>
        </w:tc>
      </w:tr>
    </w:tbl>
    <w:bookmarkStart w:name="z630" w:id="112"/>
    <w:p>
      <w:pPr>
        <w:spacing w:after="0"/>
        <w:ind w:left="0"/>
        <w:jc w:val="both"/>
      </w:pPr>
      <w:r>
        <w:rPr>
          <w:rFonts w:ascii="Times New Roman"/>
          <w:b w:val="false"/>
          <w:i w:val="false"/>
          <w:color w:val="000000"/>
          <w:sz w:val="28"/>
        </w:rPr>
        <w:t>
      ".</w:t>
      </w:r>
    </w:p>
    <w:bookmarkEnd w:id="112"/>
    <w:bookmarkStart w:name="z631" w:id="113"/>
    <w:p>
      <w:pPr>
        <w:spacing w:after="0"/>
        <w:ind w:left="0"/>
        <w:jc w:val="both"/>
      </w:pPr>
      <w:r>
        <w:rPr>
          <w:rFonts w:ascii="Times New Roman"/>
          <w:b w:val="false"/>
          <w:i w:val="false"/>
          <w:color w:val="000000"/>
          <w:sz w:val="28"/>
        </w:rPr>
        <w:t xml:space="preserve">
      8. "Азаматтарға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7, 31-құжат):</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33" w:id="114"/>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көрсетілетін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сондай-ақ орналасқан жері бойынша жылжымайтын мүлікке құқықтарды мемлекеттік тіркеуді, коммерциялық ұйымдар болып табылатын заңды тұлғаларды мемлекеттік тіркеуді және олардың филиалдары мен өкiлдiктерін есептік тіркеуді жүзеге асыру қоғам қызметінің негізгі нысанасы болып айқындалсын.";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635" w:id="1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министрлігіне қоғам акцияларының мемлекеттік пакетін иелену және пайдалану құқығын беруді;".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30.10.2025 </w:t>
      </w:r>
      <w:r>
        <w:rPr>
          <w:rFonts w:ascii="Times New Roman"/>
          <w:b w:val="false"/>
          <w:i w:val="false"/>
          <w:color w:val="00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bookmarkStart w:name="z701" w:id="116"/>
      <w:r>
        <w:rPr>
          <w:rFonts w:ascii="Times New Roman"/>
          <w:b w:val="false"/>
          <w:i w:val="false"/>
          <w:color w:val="000000"/>
          <w:sz w:val="28"/>
        </w:rPr>
        <w:t>
      Қазақстан Республикасы</w:t>
      </w:r>
    </w:p>
    <w:bookmarkEnd w:id="11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2019 жылғы 12 шілдедегі</w:t>
      </w:r>
    </w:p>
    <w:p>
      <w:pPr>
        <w:spacing w:after="0"/>
        <w:ind w:left="0"/>
        <w:jc w:val="both"/>
      </w:pPr>
      <w:r>
        <w:rPr>
          <w:rFonts w:ascii="Times New Roman"/>
          <w:b w:val="false"/>
          <w:i w:val="false"/>
          <w:color w:val="000000"/>
          <w:sz w:val="28"/>
        </w:rPr>
        <w:t>№ 501 қаулысына</w:t>
      </w:r>
    </w:p>
    <w:p>
      <w:pPr>
        <w:spacing w:after="0"/>
        <w:ind w:left="0"/>
        <w:jc w:val="both"/>
      </w:pPr>
      <w:r>
        <w:rPr>
          <w:rFonts w:ascii="Times New Roman"/>
          <w:b w:val="false"/>
          <w:i w:val="false"/>
          <w:color w:val="000000"/>
          <w:sz w:val="28"/>
        </w:rPr>
        <w:t>1-қосымша</w:t>
      </w:r>
    </w:p>
    <w:bookmarkStart w:name="z706"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Цифрлық даму, қорғаныс </w:t>
      </w:r>
      <w:r>
        <w:rPr>
          <w:rFonts w:ascii="Times New Roman"/>
          <w:b/>
          <w:i w:val="false"/>
          <w:color w:val="000000"/>
          <w:sz w:val="28"/>
        </w:rPr>
        <w:t>жəне</w:t>
      </w:r>
      <w:r>
        <w:rPr>
          <w:rFonts w:ascii="Times New Roman"/>
          <w:b/>
          <w:i w:val="false"/>
          <w:color w:val="000000"/>
          <w:sz w:val="28"/>
        </w:rPr>
        <w:t xml:space="preserve"> аэроғарыш </w:t>
      </w:r>
      <w:r>
        <w:rPr>
          <w:rFonts w:ascii="Times New Roman"/>
          <w:b/>
          <w:i w:val="false"/>
          <w:color w:val="000000"/>
          <w:sz w:val="28"/>
        </w:rPr>
        <w:t>өнеркəсібі</w:t>
      </w:r>
      <w:r>
        <w:rPr>
          <w:rFonts w:ascii="Times New Roman"/>
          <w:b/>
          <w:i w:val="false"/>
          <w:color w:val="000000"/>
          <w:sz w:val="28"/>
        </w:rPr>
        <w:t xml:space="preserve"> министрлігі Телекоммуникациялар комитетінің қайта аталатын аумақтық бөлімшелері – республикалық мемлекеттік мекемелерінің тізбесі</w:t>
      </w:r>
    </w:p>
    <w:bookmarkEnd w:id="117"/>
    <w:bookmarkStart w:name="z707" w:id="118"/>
    <w:p>
      <w:pPr>
        <w:spacing w:after="0"/>
        <w:ind w:left="0"/>
        <w:jc w:val="both"/>
      </w:pPr>
      <w:r>
        <w:rPr>
          <w:rFonts w:ascii="Times New Roman"/>
          <w:b w:val="false"/>
          <w:i w:val="false"/>
          <w:color w:val="000000"/>
          <w:sz w:val="28"/>
        </w:rPr>
        <w:t>
      1. "Қазақстан Республикасының Цифрлық даму, қорғаныс жəне аэроғарыш өнеркəсібі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 "Қазақстан Республикасының Цифрлық даму, инновациялар жəне аэроғарыш өнеркəсібі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w:t>
      </w:r>
    </w:p>
    <w:bookmarkEnd w:id="118"/>
    <w:bookmarkStart w:name="z708" w:id="119"/>
    <w:p>
      <w:pPr>
        <w:spacing w:after="0"/>
        <w:ind w:left="0"/>
        <w:jc w:val="both"/>
      </w:pPr>
      <w:r>
        <w:rPr>
          <w:rFonts w:ascii="Times New Roman"/>
          <w:b w:val="false"/>
          <w:i w:val="false"/>
          <w:color w:val="000000"/>
          <w:sz w:val="28"/>
        </w:rPr>
        <w:t>
      2. "Қазақстан Республикасының Цифрлық даму, қорғаныс жəне аэроғарыш өнеркəсібі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 "Қазақстан Республикасының Цифрлық даму, инновациялар жəне аэроғарыш өнеркəсібі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w:t>
      </w:r>
    </w:p>
    <w:bookmarkEnd w:id="119"/>
    <w:bookmarkStart w:name="z709" w:id="120"/>
    <w:p>
      <w:pPr>
        <w:spacing w:after="0"/>
        <w:ind w:left="0"/>
        <w:jc w:val="both"/>
      </w:pPr>
      <w:r>
        <w:rPr>
          <w:rFonts w:ascii="Times New Roman"/>
          <w:b w:val="false"/>
          <w:i w:val="false"/>
          <w:color w:val="000000"/>
          <w:sz w:val="28"/>
        </w:rPr>
        <w:t>
      3. "Қазақстан Республикасының Цифрлық даму, қорғаныс жəне аэроғарыш өнеркəсібі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 "Қазақстан Республикасының Цифрлық даму, инновациялар жəне аэроғарыш өнеркəсібі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w:t>
      </w:r>
    </w:p>
    <w:bookmarkEnd w:id="120"/>
    <w:bookmarkStart w:name="z710" w:id="121"/>
    <w:p>
      <w:pPr>
        <w:spacing w:after="0"/>
        <w:ind w:left="0"/>
        <w:jc w:val="both"/>
      </w:pPr>
      <w:r>
        <w:rPr>
          <w:rFonts w:ascii="Times New Roman"/>
          <w:b w:val="false"/>
          <w:i w:val="false"/>
          <w:color w:val="000000"/>
          <w:sz w:val="28"/>
        </w:rPr>
        <w:t>
      4. "Қазақстан Республикасының Цифрлық даму, қорғаныс жəне аэроғарыш өнеркəсібі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 "Қазақстан Республикасының Цифрлық даму, инновациялар жəне аэроғарыш өнеркəсібі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w:t>
      </w:r>
    </w:p>
    <w:bookmarkEnd w:id="121"/>
    <w:bookmarkStart w:name="z711" w:id="122"/>
    <w:p>
      <w:pPr>
        <w:spacing w:after="0"/>
        <w:ind w:left="0"/>
        <w:jc w:val="both"/>
      </w:pPr>
      <w:r>
        <w:rPr>
          <w:rFonts w:ascii="Times New Roman"/>
          <w:b w:val="false"/>
          <w:i w:val="false"/>
          <w:color w:val="000000"/>
          <w:sz w:val="28"/>
        </w:rPr>
        <w:t>
      5. "Қазақстан Республикасының Цифрлық даму, қорғаныс жəне аэроғарыш өнеркəсібі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 "Қазақстан Республикасының Цифрлық даму, инновациялар жəне аэроғарыш өнеркəсібі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w:t>
      </w:r>
    </w:p>
    <w:bookmarkEnd w:id="122"/>
    <w:bookmarkStart w:name="z712" w:id="123"/>
    <w:p>
      <w:pPr>
        <w:spacing w:after="0"/>
        <w:ind w:left="0"/>
        <w:jc w:val="both"/>
      </w:pPr>
      <w:r>
        <w:rPr>
          <w:rFonts w:ascii="Times New Roman"/>
          <w:b w:val="false"/>
          <w:i w:val="false"/>
          <w:color w:val="000000"/>
          <w:sz w:val="28"/>
        </w:rPr>
        <w:t>
      6. "Қазақстан Республикасының Цифрлық даму, қорғаныс жəне аэроғарыш өнеркəсібі министрлігі Телекоммуникациялар комитетінің Астана қаласы және Ақмола, Қарағанды облыстары бойынша өңіраралық байланыс инспекциясы" республикалық мемлекеттік мекемесі - "Қазақстан Республикасының Цифрлық даму, инновациялар жəне аэроғарыш өнеркəсібі министрлігі Телекоммуникациялар комитетінің Нұр-Сұлтан қаласы және Ақмола, Қарағанды облыстары бойынша өңіраралық байланыс инспекциясы" республикалық мемлекеттік мекемесі.</w:t>
      </w:r>
    </w:p>
    <w:bookmarkEnd w:id="123"/>
    <w:p>
      <w:pPr>
        <w:spacing w:after="0"/>
        <w:ind w:left="0"/>
        <w:jc w:val="both"/>
      </w:pPr>
      <w:bookmarkStart w:name="z713" w:id="124"/>
      <w:r>
        <w:rPr>
          <w:rFonts w:ascii="Times New Roman"/>
          <w:b w:val="false"/>
          <w:i w:val="false"/>
          <w:color w:val="000000"/>
          <w:sz w:val="28"/>
        </w:rPr>
        <w:t>
      Қазақстан Республикасы</w:t>
      </w:r>
    </w:p>
    <w:bookmarkEnd w:id="12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2019 жылғы 12 шілдедегі</w:t>
      </w:r>
    </w:p>
    <w:p>
      <w:pPr>
        <w:spacing w:after="0"/>
        <w:ind w:left="0"/>
        <w:jc w:val="both"/>
      </w:pPr>
      <w:r>
        <w:rPr>
          <w:rFonts w:ascii="Times New Roman"/>
          <w:b w:val="false"/>
          <w:i w:val="false"/>
          <w:color w:val="000000"/>
          <w:sz w:val="28"/>
        </w:rPr>
        <w:t>
      № 501 қаулысына</w:t>
      </w:r>
    </w:p>
    <w:p>
      <w:pPr>
        <w:spacing w:after="0"/>
        <w:ind w:left="0"/>
        <w:jc w:val="both"/>
      </w:pPr>
      <w:r>
        <w:rPr>
          <w:rFonts w:ascii="Times New Roman"/>
          <w:b w:val="false"/>
          <w:i w:val="false"/>
          <w:color w:val="000000"/>
          <w:sz w:val="28"/>
        </w:rPr>
        <w:t>2-қосымша</w:t>
      </w:r>
    </w:p>
    <w:bookmarkStart w:name="z718" w:id="125"/>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 аталатын мемлекеттік кәсіпорындардың тізбесі</w:t>
      </w:r>
    </w:p>
    <w:bookmarkEnd w:id="125"/>
    <w:bookmarkStart w:name="z719" w:id="126"/>
    <w:p>
      <w:pPr>
        <w:spacing w:after="0"/>
        <w:ind w:left="0"/>
        <w:jc w:val="both"/>
      </w:pPr>
      <w:r>
        <w:rPr>
          <w:rFonts w:ascii="Times New Roman"/>
          <w:b w:val="false"/>
          <w:i w:val="false"/>
          <w:color w:val="000000"/>
          <w:sz w:val="28"/>
        </w:rPr>
        <w:t>
      1. Қазақстан Республикасы Цифрлық даму, қорғаныс және аэроғарыш өнеркәсібі министрлігінің "Қазарнаулыэкспорт (Казспецэкспорт)" шаруашылық жүргізу құқығындағы республикалық мемлекеттік кәсіпорны –Қазақстан Республикасы Индустрия және инфрақұрылымдық даму министрлігінің "Қазарнаулыэкспорт (Казспецэкспорт)" шаруашылық жүргізу құқығындағы республикалық мемлекеттік кәсіпорны.</w:t>
      </w:r>
    </w:p>
    <w:bookmarkEnd w:id="126"/>
    <w:bookmarkStart w:name="z720" w:id="127"/>
    <w:p>
      <w:pPr>
        <w:spacing w:after="0"/>
        <w:ind w:left="0"/>
        <w:jc w:val="both"/>
      </w:pPr>
      <w:r>
        <w:rPr>
          <w:rFonts w:ascii="Times New Roman"/>
          <w:b w:val="false"/>
          <w:i w:val="false"/>
          <w:color w:val="000000"/>
          <w:sz w:val="28"/>
        </w:rPr>
        <w:t>
      2. Қазақстан Республикасының Цифрлық даму, қорғаныс жəне аэроғарыш өнеркəсібі министрлігінің "Мемлекеттік радиожиілік қызметі" шаруашылық жүргізу құқығындағы республикалық мемлекеттік кәсіпорны – Қазақстан Республикасы Цифрлық даму, инновациялар жəне аэроғарыш өнеркəсібі министрлігінің "Мемлекеттік радиожиілік қызметі" шаруашылық жүргізу құқығындағы республикалық мемлекеттік кәсіпорны.</w:t>
      </w:r>
    </w:p>
    <w:bookmarkEnd w:id="127"/>
    <w:bookmarkStart w:name="z721" w:id="128"/>
    <w:p>
      <w:pPr>
        <w:spacing w:after="0"/>
        <w:ind w:left="0"/>
        <w:jc w:val="both"/>
      </w:pPr>
      <w:r>
        <w:rPr>
          <w:rFonts w:ascii="Times New Roman"/>
          <w:b w:val="false"/>
          <w:i w:val="false"/>
          <w:color w:val="000000"/>
          <w:sz w:val="28"/>
        </w:rPr>
        <w:t>
      3. Қазақстан Республикасының Цифрлық даму, қорғаныс жəне аэроғарыш өнеркəсібі министрлігі Аэроғарыш комитетінің "Инфракос" шаруашылық жүргiзу құқығындағы республикалық мемлекеттік кәсіпорны – Қазақстан Республикасының Цифрлық даму, инновациялар жəне аэроғарыш өнеркəсібі министрлігі Аэроғарыш комитетінің "Инфракос" шаруашылық жүргiзу құқығындағы республикалық мемлекеттік кәсіпорны.</w:t>
      </w:r>
    </w:p>
    <w:bookmarkEnd w:id="128"/>
    <w:bookmarkStart w:name="z722" w:id="129"/>
    <w:p>
      <w:pPr>
        <w:spacing w:after="0"/>
        <w:ind w:left="0"/>
        <w:jc w:val="both"/>
      </w:pPr>
      <w:r>
        <w:rPr>
          <w:rFonts w:ascii="Times New Roman"/>
          <w:b w:val="false"/>
          <w:i w:val="false"/>
          <w:color w:val="000000"/>
          <w:sz w:val="28"/>
        </w:rPr>
        <w:t>
      4. Қазақстан Республикасының Цифрлық даму, қорғаныс жəне аэроғарыш өнеркəсібі министрлігі Аэроғарыш комитетінің "Ғарыш-Экология" ғылыми-зерттеу орталығы" шаруашылық жүргiзу құқығындағы республикалық мемлекеттік кәсіпорны – Қазақстан Республикасының Цифрлық даму, инновациялар жəне аэроғарыш өнеркəсібі министрлігі Аэроғарыш комитетінің "Ғарыш-Экология" ғылыми-зерттеу орталығы" шаруашылық жүргiзу құқығындағы республикалық мемлекеттік кәсіпорны.</w:t>
      </w:r>
    </w:p>
    <w:bookmarkEnd w:id="129"/>
    <w:bookmarkStart w:name="z723" w:id="130"/>
    <w:p>
      <w:pPr>
        <w:spacing w:after="0"/>
        <w:ind w:left="0"/>
        <w:jc w:val="both"/>
      </w:pPr>
      <w:r>
        <w:rPr>
          <w:rFonts w:ascii="Times New Roman"/>
          <w:b w:val="false"/>
          <w:i w:val="false"/>
          <w:color w:val="000000"/>
          <w:sz w:val="28"/>
        </w:rPr>
        <w:t>
      5. Қазақстан Республикасының Ауыл шаруашылығы министрлігі Жер ресурстарын басқару комитетінің "Қазгеодезия" республикалық мемлекеттік қазыналық кәсіпорны – Қазақстан Республикасының Цифрлық даму, инновациялар және аэроғарыш өнеркәсібі министрлігі Геодезия және картография комитетінің "Қазгеодезия" республикалық мемлекеттік қазыналық кәсіпорны.</w:t>
      </w:r>
    </w:p>
    <w:bookmarkEnd w:id="130"/>
    <w:bookmarkStart w:name="z724" w:id="131"/>
    <w:p>
      <w:pPr>
        <w:spacing w:after="0"/>
        <w:ind w:left="0"/>
        <w:jc w:val="both"/>
      </w:pPr>
      <w:r>
        <w:rPr>
          <w:rFonts w:ascii="Times New Roman"/>
          <w:b w:val="false"/>
          <w:i w:val="false"/>
          <w:color w:val="000000"/>
          <w:sz w:val="28"/>
        </w:rPr>
        <w:t>
      6. Қазақстан Республикасының Ауыл шаруашылығы министрлігі Жер ресурстарын басқару комитетінің "Ұлттық картографиялық-геодезиялық қоры" республикалық мемлекеттік қазыналық кәсіпорны – Қазақстан Республикасының Цифрлық даму, инновациялар жəне аэроғарыш өнеркəсібі министрлігі Геодезия және картография комитетінің "Ұлттық картографиялық-геодезиялық қоры" республикалық мемлекеттік қазыналық кәсіпорны.</w:t>
      </w:r>
    </w:p>
    <w:bookmarkEnd w:id="131"/>
    <w:bookmarkStart w:name="z725" w:id="132"/>
    <w:p>
      <w:pPr>
        <w:spacing w:after="0"/>
        <w:ind w:left="0"/>
        <w:jc w:val="both"/>
      </w:pPr>
      <w:r>
        <w:rPr>
          <w:rFonts w:ascii="Times New Roman"/>
          <w:b w:val="false"/>
          <w:i w:val="false"/>
          <w:color w:val="000000"/>
          <w:sz w:val="28"/>
        </w:rPr>
        <w:t>
      7. Қазақстан Республикасының Цифрлық даму, қорғаныс жəне аэроғарыш өнеркəсібі министрлігі Мемлекеттік материалдық резервтер комитетінің "Резерв" шаруашылық жүргiзу құқығындағы республикалық мемлекеттік кәсіпорны – Қазақстан Республикасының Ұлттық экономика министрлігі Мемлекеттік материалдық резервтер комитетінің "Резерв" шаруашылық жүргізу құқығындағы республикалық мемлекеттік кәсіпорны.</w:t>
      </w:r>
    </w:p>
    <w:bookmarkEnd w:id="132"/>
    <w:p>
      <w:pPr>
        <w:spacing w:after="0"/>
        <w:ind w:left="0"/>
        <w:jc w:val="both"/>
      </w:pPr>
      <w:bookmarkStart w:name="z726" w:id="133"/>
      <w:r>
        <w:rPr>
          <w:rFonts w:ascii="Times New Roman"/>
          <w:b w:val="false"/>
          <w:i w:val="false"/>
          <w:color w:val="000000"/>
          <w:sz w:val="28"/>
        </w:rPr>
        <w:t>
      Қазақстан Республикасы</w:t>
      </w:r>
    </w:p>
    <w:bookmarkEnd w:id="13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2019 жылғы 12 шілдедегі</w:t>
      </w:r>
    </w:p>
    <w:p>
      <w:pPr>
        <w:spacing w:after="0"/>
        <w:ind w:left="0"/>
        <w:jc w:val="both"/>
      </w:pPr>
      <w:r>
        <w:rPr>
          <w:rFonts w:ascii="Times New Roman"/>
          <w:b w:val="false"/>
          <w:i w:val="false"/>
          <w:color w:val="000000"/>
          <w:sz w:val="28"/>
        </w:rPr>
        <w:t>№ 501 қаулысына</w:t>
      </w:r>
    </w:p>
    <w:p>
      <w:pPr>
        <w:spacing w:after="0"/>
        <w:ind w:left="0"/>
        <w:jc w:val="both"/>
      </w:pPr>
      <w:r>
        <w:rPr>
          <w:rFonts w:ascii="Times New Roman"/>
          <w:b w:val="false"/>
          <w:i w:val="false"/>
          <w:color w:val="000000"/>
          <w:sz w:val="28"/>
        </w:rPr>
        <w:t>3-қосымша</w:t>
      </w:r>
    </w:p>
    <w:bookmarkStart w:name="z731" w:id="134"/>
    <w:p>
      <w:pPr>
        <w:spacing w:after="0"/>
        <w:ind w:left="0"/>
        <w:jc w:val="both"/>
      </w:pPr>
      <w:r>
        <w:rPr>
          <w:rFonts w:ascii="Times New Roman"/>
          <w:b w:val="false"/>
          <w:i w:val="false"/>
          <w:color w:val="000000"/>
          <w:sz w:val="28"/>
        </w:rPr>
        <w:t xml:space="preserve">
      </w:t>
      </w:r>
      <w:r>
        <w:rPr>
          <w:rFonts w:ascii="Times New Roman"/>
          <w:b/>
          <w:i w:val="false"/>
          <w:color w:val="000000"/>
          <w:sz w:val="28"/>
        </w:rPr>
        <w:t>Акцияларының мемлекеттік пакеттері мен қатысу үлестерін иелену және пайдалану құқығы Қазақстан Республикасының Цифрлық даму, инновациялар және аэроғарыш өнеркәсібі министрлігі мен оның ведомстволарына берілетін заңды тұлғалардың тізбесі</w:t>
      </w:r>
    </w:p>
    <w:bookmarkEnd w:id="134"/>
    <w:bookmarkStart w:name="z732" w:id="135"/>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министрлігіне:</w:t>
      </w:r>
    </w:p>
    <w:bookmarkEnd w:id="135"/>
    <w:bookmarkStart w:name="z733" w:id="136"/>
    <w:p>
      <w:pPr>
        <w:spacing w:after="0"/>
        <w:ind w:left="0"/>
        <w:jc w:val="both"/>
      </w:pPr>
      <w:r>
        <w:rPr>
          <w:rFonts w:ascii="Times New Roman"/>
          <w:b w:val="false"/>
          <w:i w:val="false"/>
          <w:color w:val="000000"/>
          <w:sz w:val="28"/>
        </w:rPr>
        <w:t>
      Акционерлік қоғамдар:</w:t>
      </w:r>
    </w:p>
    <w:bookmarkEnd w:id="136"/>
    <w:bookmarkStart w:name="z734" w:id="137"/>
    <w:p>
      <w:pPr>
        <w:spacing w:after="0"/>
        <w:ind w:left="0"/>
        <w:jc w:val="both"/>
      </w:pPr>
      <w:r>
        <w:rPr>
          <w:rFonts w:ascii="Times New Roman"/>
          <w:b w:val="false"/>
          <w:i w:val="false"/>
          <w:color w:val="000000"/>
          <w:sz w:val="28"/>
        </w:rPr>
        <w:t>
      "Зерде" ұлттық инфокоммуникациялық холдингі" акционерлік қоғамы;</w:t>
      </w:r>
    </w:p>
    <w:bookmarkEnd w:id="137"/>
    <w:bookmarkStart w:name="z735" w:id="138"/>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w:t>
      </w:r>
    </w:p>
    <w:bookmarkEnd w:id="138"/>
    <w:bookmarkStart w:name="z736" w:id="139"/>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комитетіне:</w:t>
      </w:r>
    </w:p>
    <w:bookmarkEnd w:id="139"/>
    <w:bookmarkStart w:name="z737" w:id="140"/>
    <w:p>
      <w:pPr>
        <w:spacing w:after="0"/>
        <w:ind w:left="0"/>
        <w:jc w:val="both"/>
      </w:pPr>
      <w:r>
        <w:rPr>
          <w:rFonts w:ascii="Times New Roman"/>
          <w:b w:val="false"/>
          <w:i w:val="false"/>
          <w:color w:val="000000"/>
          <w:sz w:val="28"/>
        </w:rPr>
        <w:t>
      Акционерлік қоғамдар:</w:t>
      </w:r>
    </w:p>
    <w:bookmarkEnd w:id="140"/>
    <w:bookmarkStart w:name="z738" w:id="141"/>
    <w:p>
      <w:pPr>
        <w:spacing w:after="0"/>
        <w:ind w:left="0"/>
        <w:jc w:val="both"/>
      </w:pPr>
      <w:r>
        <w:rPr>
          <w:rFonts w:ascii="Times New Roman"/>
          <w:b w:val="false"/>
          <w:i w:val="false"/>
          <w:color w:val="000000"/>
          <w:sz w:val="28"/>
        </w:rPr>
        <w:t>
      "Бәйтерек" Қазақстан-Ресей бірлескен кәсіпорны" акционерлік қоғамы;</w:t>
      </w:r>
    </w:p>
    <w:bookmarkEnd w:id="141"/>
    <w:bookmarkStart w:name="z739" w:id="142"/>
    <w:p>
      <w:pPr>
        <w:spacing w:after="0"/>
        <w:ind w:left="0"/>
        <w:jc w:val="both"/>
      </w:pPr>
      <w:r>
        <w:rPr>
          <w:rFonts w:ascii="Times New Roman"/>
          <w:b w:val="false"/>
          <w:i w:val="false"/>
          <w:color w:val="000000"/>
          <w:sz w:val="28"/>
        </w:rPr>
        <w:t>
      "Республикалық ғарыштық байланыс орталығы" акционерлік қоғамы;</w:t>
      </w:r>
    </w:p>
    <w:bookmarkEnd w:id="142"/>
    <w:bookmarkStart w:name="z740" w:id="143"/>
    <w:p>
      <w:pPr>
        <w:spacing w:after="0"/>
        <w:ind w:left="0"/>
        <w:jc w:val="both"/>
      </w:pPr>
      <w:r>
        <w:rPr>
          <w:rFonts w:ascii="Times New Roman"/>
          <w:b w:val="false"/>
          <w:i w:val="false"/>
          <w:color w:val="000000"/>
          <w:sz w:val="28"/>
        </w:rPr>
        <w:t>
      "Қазақстан Ғарыш Сапары" ұлттық компаниясы" акционерлік қоғамы;</w:t>
      </w:r>
    </w:p>
    <w:bookmarkEnd w:id="143"/>
    <w:bookmarkStart w:name="z741" w:id="144"/>
    <w:p>
      <w:pPr>
        <w:spacing w:after="0"/>
        <w:ind w:left="0"/>
        <w:jc w:val="both"/>
      </w:pPr>
      <w:r>
        <w:rPr>
          <w:rFonts w:ascii="Times New Roman"/>
          <w:b w:val="false"/>
          <w:i w:val="false"/>
          <w:color w:val="000000"/>
          <w:sz w:val="28"/>
        </w:rPr>
        <w:t>
      "Ұлттық ғарыштық зерттеулер мен технологиялар орталығы" акционерлік қоғамы.</w:t>
      </w:r>
    </w:p>
    <w:bookmarkEnd w:id="144"/>
    <w:bookmarkStart w:name="z742" w:id="145"/>
    <w:p>
      <w:pPr>
        <w:spacing w:after="0"/>
        <w:ind w:left="0"/>
        <w:jc w:val="both"/>
      </w:pPr>
      <w:r>
        <w:rPr>
          <w:rFonts w:ascii="Times New Roman"/>
          <w:b w:val="false"/>
          <w:i w:val="false"/>
          <w:color w:val="000000"/>
          <w:sz w:val="28"/>
        </w:rPr>
        <w:t>
      Жауапкершілігі шектеулі серіктестік:</w:t>
      </w:r>
    </w:p>
    <w:bookmarkEnd w:id="145"/>
    <w:bookmarkStart w:name="z743" w:id="146"/>
    <w:p>
      <w:pPr>
        <w:spacing w:after="0"/>
        <w:ind w:left="0"/>
        <w:jc w:val="both"/>
      </w:pPr>
      <w:r>
        <w:rPr>
          <w:rFonts w:ascii="Times New Roman"/>
          <w:b w:val="false"/>
          <w:i w:val="false"/>
          <w:color w:val="000000"/>
          <w:sz w:val="28"/>
        </w:rPr>
        <w:t>
      "Ғалам" жауапкершілігі шектеулі серіктестігі.</w:t>
      </w:r>
    </w:p>
    <w:bookmarkEnd w:id="146"/>
    <w:p>
      <w:pPr>
        <w:spacing w:after="0"/>
        <w:ind w:left="0"/>
        <w:jc w:val="both"/>
      </w:pPr>
      <w:bookmarkStart w:name="z744" w:id="147"/>
      <w:r>
        <w:rPr>
          <w:rFonts w:ascii="Times New Roman"/>
          <w:b w:val="false"/>
          <w:i w:val="false"/>
          <w:color w:val="000000"/>
          <w:sz w:val="28"/>
        </w:rPr>
        <w:t>
      Қазақстан Республикасы</w:t>
      </w:r>
    </w:p>
    <w:bookmarkEnd w:id="14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2019 жылғы 12 шілдедегі</w:t>
      </w:r>
    </w:p>
    <w:p>
      <w:pPr>
        <w:spacing w:after="0"/>
        <w:ind w:left="0"/>
        <w:jc w:val="both"/>
      </w:pPr>
      <w:r>
        <w:rPr>
          <w:rFonts w:ascii="Times New Roman"/>
          <w:b w:val="false"/>
          <w:i w:val="false"/>
          <w:color w:val="000000"/>
          <w:sz w:val="28"/>
        </w:rPr>
        <w:t>№ 501 қаулысына</w:t>
      </w:r>
    </w:p>
    <w:p>
      <w:pPr>
        <w:spacing w:after="0"/>
        <w:ind w:left="0"/>
        <w:jc w:val="both"/>
      </w:pPr>
      <w:r>
        <w:rPr>
          <w:rFonts w:ascii="Times New Roman"/>
          <w:b w:val="false"/>
          <w:i w:val="false"/>
          <w:color w:val="000000"/>
          <w:sz w:val="28"/>
        </w:rPr>
        <w:t>4-қосымша</w:t>
      </w:r>
    </w:p>
    <w:bookmarkStart w:name="z749" w:id="148"/>
    <w:p>
      <w:pPr>
        <w:spacing w:after="0"/>
        <w:ind w:left="0"/>
        <w:jc w:val="both"/>
      </w:pPr>
      <w:r>
        <w:rPr>
          <w:rFonts w:ascii="Times New Roman"/>
          <w:b w:val="false"/>
          <w:i w:val="false"/>
          <w:color w:val="000000"/>
          <w:sz w:val="28"/>
        </w:rPr>
        <w:t xml:space="preserve">
      </w:t>
      </w:r>
      <w:r>
        <w:rPr>
          <w:rFonts w:ascii="Times New Roman"/>
          <w:b/>
          <w:i w:val="false"/>
          <w:color w:val="000000"/>
          <w:sz w:val="28"/>
        </w:rPr>
        <w:t>Акцияларының мемлекеттік пакеттері мен қатысу үлестерін иелену және пайдалану құқығы Қазақстан Республикасы Индустрия және инфрақұрылымдық даму министрлігіне берілетін заңды тұлғалардың тізбесі</w:t>
      </w:r>
    </w:p>
    <w:bookmarkEnd w:id="148"/>
    <w:bookmarkStart w:name="z750" w:id="14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министрлігіне:</w:t>
      </w:r>
    </w:p>
    <w:bookmarkEnd w:id="149"/>
    <w:bookmarkStart w:name="z751" w:id="150"/>
    <w:p>
      <w:pPr>
        <w:spacing w:after="0"/>
        <w:ind w:left="0"/>
        <w:jc w:val="both"/>
      </w:pPr>
      <w:r>
        <w:rPr>
          <w:rFonts w:ascii="Times New Roman"/>
          <w:b w:val="false"/>
          <w:i w:val="false"/>
          <w:color w:val="000000"/>
          <w:sz w:val="28"/>
        </w:rPr>
        <w:t>
      Акционерлік қоғамдар:</w:t>
      </w:r>
    </w:p>
    <w:bookmarkEnd w:id="150"/>
    <w:bookmarkStart w:name="z752" w:id="151"/>
    <w:p>
      <w:pPr>
        <w:spacing w:after="0"/>
        <w:ind w:left="0"/>
        <w:jc w:val="both"/>
      </w:pPr>
      <w:r>
        <w:rPr>
          <w:rFonts w:ascii="Times New Roman"/>
          <w:b w:val="false"/>
          <w:i w:val="false"/>
          <w:color w:val="000000"/>
          <w:sz w:val="28"/>
        </w:rPr>
        <w:t>
      "Әскери-стратегиялық зерттеулер орталығы" акционерлік қоғамы;</w:t>
      </w:r>
    </w:p>
    <w:bookmarkEnd w:id="151"/>
    <w:bookmarkStart w:name="z753" w:id="152"/>
    <w:p>
      <w:pPr>
        <w:spacing w:after="0"/>
        <w:ind w:left="0"/>
        <w:jc w:val="both"/>
      </w:pPr>
      <w:r>
        <w:rPr>
          <w:rFonts w:ascii="Times New Roman"/>
          <w:b w:val="false"/>
          <w:i w:val="false"/>
          <w:color w:val="000000"/>
          <w:sz w:val="28"/>
        </w:rPr>
        <w:t>
      "Қазтехнологиялар" акционерлік қоғамы;</w:t>
      </w:r>
    </w:p>
    <w:bookmarkEnd w:id="152"/>
    <w:bookmarkStart w:name="z754" w:id="153"/>
    <w:p>
      <w:pPr>
        <w:spacing w:after="0"/>
        <w:ind w:left="0"/>
        <w:jc w:val="both"/>
      </w:pPr>
      <w:r>
        <w:rPr>
          <w:rFonts w:ascii="Times New Roman"/>
          <w:b w:val="false"/>
          <w:i w:val="false"/>
          <w:color w:val="000000"/>
          <w:sz w:val="28"/>
        </w:rPr>
        <w:t>
      "Қазақстан инжиниринг" (Kazakhstan Engineering)" ұлттық компаниясы" акционерлік қоғамы.</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