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dade7" w14:textId="70dad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Еңбек және халықты әлеуметтік қорғау министрлігінің Еңбекті қорғау жөніндегі республикалық ғылыми-зерттеу институты" республикалық мемлекеттік қазыналық кәсіпорнын қайта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26 маусымдағы № 442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мүлік туралы" 2011 жылғы 1 наурыздағы Қазақстан Республикасының Заңы 11-бабының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134-бабы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Еңбек және халықты әлеуметтік қорғау министрлігінің Еңбекті қорғау жөніндегі республикалық ғылыми-зерттеу институты" республикалық мемлекеттік қазыналық кәсіпорны "Қазақстан Республикасы Еңбек және халықты әлеуметтік қорғау министрлігінің Еңбекті қорғау жөніндегі республикалық ғылыми-зерттеу институты" шаруашылық жүргізу құқығындағы республикалық мемлекеттік кәсіпорны (бұдан әрі – кәсіпорын) етіп қайта құру жолымен қайта ұйымдастырылсын.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Мыналар: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Еңбек және халықты әлеуметтік қорғау министрлігі кәсіпорынға қатысты мемлекеттік басқарудың тиісті саласына (аясына) басшылық ету жөніндегі уәкілетті орган болып;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кәсіпорын қызметінің негізгі нысанасы ғылыми зерттеулер, ғылыми қызметтің нәтижелерін коммерцияландыру саласындағы қызметті жүзеге асыру болып белгіленсін.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Еңбек және халықты әлеуметтік қорғау министрлігі заңнамада белгіленген тәртіппен: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Қаржы министрлігінің Мемлекеттік мүлік және жекешелендіру комитетіне кәсіпорынның жарғысын бекітуге енгізсін;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әділет органдарында кәсіпорынның мемлекеттік тіркелуін қамтамасыз етсін;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қаулыдан туындайтын өзге де шараларды қабылдасын.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Үкіметінің кейбір шешімдеріне мынадай өзгерістер енгізілсін: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1) күші жойылды - ҚР Үкіметінің 03.06.2022 </w:t>
      </w:r>
      <w:r>
        <w:rPr>
          <w:rFonts w:ascii="Times New Roman"/>
          <w:b w:val="false"/>
          <w:i w:val="false"/>
          <w:color w:val="000000"/>
          <w:sz w:val="28"/>
        </w:rPr>
        <w:t>№ 361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"Қазақстан Республикасы Еңбек және халықты әлеуметтік қорғау министрлiгінiң кейбір мәселелері" туралы Қазақстан Республикасы Үкіметінің 2017 жылғы 18 ақпандағы № 81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2017 ж., № 8, 46-құжат):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Еңбек және халықты әлеуметтік қорғау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Еңбек және халықты әлеуметтік қорғау министрлігінің және оның ведомствосының қарамағындағы ұйымдардың </w:t>
      </w:r>
      <w:r>
        <w:rPr>
          <w:rFonts w:ascii="Times New Roman"/>
          <w:b w:val="false"/>
          <w:i w:val="false"/>
          <w:color w:val="000000"/>
          <w:sz w:val="28"/>
        </w:rPr>
        <w:t>тiзбесiнде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Қазыналық кәсіпорындар" деген 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2-жол алып тасталсын;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3-бөлім мынадай редакцияда жазылсын: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Шаруашылық жүргізу құқығындағы мемлекеттік кәсіпорындар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1.Әлеуметтік оңалтуды дамытудың ғылыми-практикалық орталығы.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Еңбек және халықты әлеуметтік қорғау министрлігінің Еңбекті қорғау жөніндегі республикалық ғылыми-зерттеу институты.".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4-тармаққа өзгеріс енгізілді - ҚР Үкіметінің 03.06.2022 </w:t>
      </w:r>
      <w:r>
        <w:rPr>
          <w:rFonts w:ascii="Times New Roman"/>
          <w:b w:val="false"/>
          <w:i w:val="false"/>
          <w:color w:val="000000"/>
          <w:sz w:val="28"/>
        </w:rPr>
        <w:t>№ 361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қол қойылған күнінен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