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8748" w14:textId="2a28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4 мамырдағы № 256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Сыртқы істер министрі Бейбіт Бәкірұлы Атамқұлов Қазақстан Республикасының Үкіметі мен Армения Республикасының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w:t>
            </w:r>
            <w:r>
              <w:rPr>
                <w:rFonts w:ascii="Times New Roman"/>
                <w:b/>
                <w:i w:val="false"/>
                <w:color w:val="000000"/>
                <w:sz w:val="20"/>
              </w:rPr>
              <w:t>касының</w:t>
            </w:r>
            <w:r>
              <w:br/>
            </w:r>
            <w:r>
              <w:rPr>
                <w:rFonts w:ascii="Times New Roman"/>
                <w:b/>
                <w:i w:val="false"/>
                <w:color w:val="000000"/>
                <w:sz w:val="20"/>
              </w:rPr>
              <w:t>Премьер-Мин</w:t>
            </w:r>
            <w:r>
              <w:rPr>
                <w:rFonts w:ascii="Times New Roman"/>
                <w:b/>
                <w:i w:val="false"/>
                <w:color w:val="000000"/>
                <w:sz w:val="20"/>
              </w:rPr>
              <w:t>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